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elraster"/>
        <w:tblpPr w:leftFromText="142" w:rightFromText="142" w:vertAnchor="page" w:tblpY="1475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02"/>
      </w:tblGrid>
      <w:tr w:rsidR="007405EB" w:rsidRPr="008922EB" w14:paraId="0173CB3C" w14:textId="77777777" w:rsidTr="00D465DA">
        <w:trPr>
          <w:trHeight w:val="2552"/>
        </w:trPr>
        <w:tc>
          <w:tcPr>
            <w:tcW w:w="3402" w:type="dxa"/>
          </w:tcPr>
          <w:p w14:paraId="0173CB30" w14:textId="7480C0B1" w:rsidR="00204626" w:rsidRPr="00204626" w:rsidRDefault="00B57CF7" w:rsidP="001E6CD2">
            <w:pPr>
              <w:pStyle w:val="Afdeling"/>
              <w:rPr>
                <w:rStyle w:val="medium"/>
              </w:rPr>
            </w:pPr>
            <w:r>
              <w:rPr>
                <w:rStyle w:val="medium"/>
                <w:color w:val="15465B"/>
              </w:rPr>
              <w:t>AGENTSCHAP VOOR</w:t>
            </w:r>
          </w:p>
          <w:p w14:paraId="0173CB31" w14:textId="1BA426B8" w:rsidR="00204626" w:rsidRDefault="00B57CF7" w:rsidP="001E6CD2">
            <w:pPr>
              <w:pStyle w:val="Afdeling"/>
              <w:rPr>
                <w:rStyle w:val="medium"/>
              </w:rPr>
            </w:pPr>
            <w:r>
              <w:rPr>
                <w:rStyle w:val="medium"/>
                <w:color w:val="15465B"/>
              </w:rPr>
              <w:t>INFRASTRUCTUUR</w:t>
            </w:r>
          </w:p>
          <w:p w14:paraId="0173CB32" w14:textId="3241F1A0" w:rsidR="00204626" w:rsidRDefault="00B57CF7" w:rsidP="001E6CD2">
            <w:pPr>
              <w:pStyle w:val="Afdeling"/>
              <w:rPr>
                <w:rStyle w:val="medium"/>
                <w:color w:val="15465B"/>
              </w:rPr>
            </w:pPr>
            <w:r>
              <w:rPr>
                <w:rStyle w:val="medium"/>
                <w:color w:val="15465B"/>
              </w:rPr>
              <w:t>IN HET ONDERWIJS</w:t>
            </w:r>
          </w:p>
          <w:p w14:paraId="0173CB33" w14:textId="77777777" w:rsidR="00204626" w:rsidRPr="00204626" w:rsidRDefault="00204626" w:rsidP="001E6CD2">
            <w:pPr>
              <w:pStyle w:val="Afdeling"/>
              <w:rPr>
                <w:rStyle w:val="medium"/>
              </w:rPr>
            </w:pPr>
          </w:p>
          <w:p w14:paraId="0173CB34" w14:textId="62C61B4C" w:rsidR="007405EB" w:rsidRPr="00204626" w:rsidRDefault="00B57CF7" w:rsidP="00E7051F">
            <w:pPr>
              <w:pStyle w:val="Afdeling"/>
            </w:pPr>
            <w:r>
              <w:rPr>
                <w:rStyle w:val="medium"/>
              </w:rPr>
              <w:t>Vlaamse overheid</w:t>
            </w:r>
          </w:p>
          <w:p w14:paraId="0173CB35" w14:textId="1292C96D" w:rsidR="007405EB" w:rsidRPr="001E6CD2" w:rsidRDefault="00B57CF7" w:rsidP="00D465DA">
            <w:pPr>
              <w:pStyle w:val="Adresafzender"/>
            </w:pPr>
            <w:r>
              <w:t xml:space="preserve">Koning Albert II-laan </w:t>
            </w:r>
            <w:r w:rsidR="00A204CB">
              <w:t>15</w:t>
            </w:r>
            <w:r w:rsidR="007405EB" w:rsidRPr="001E6CD2">
              <w:t xml:space="preserve"> </w:t>
            </w:r>
            <w:r w:rsidR="00E92493">
              <w:t>bus 133</w:t>
            </w:r>
          </w:p>
          <w:p w14:paraId="0173CB36" w14:textId="033AB4EA" w:rsidR="000324B8" w:rsidRPr="00BE7FC7" w:rsidRDefault="00A204CB" w:rsidP="00D465DA">
            <w:pPr>
              <w:pStyle w:val="Adresafzender"/>
            </w:pPr>
            <w:r>
              <w:t>1210</w:t>
            </w:r>
            <w:r w:rsidR="00B57CF7">
              <w:t xml:space="preserve"> BRUSSEL</w:t>
            </w:r>
          </w:p>
          <w:p w14:paraId="0173CB37" w14:textId="66BF4A99" w:rsidR="00765354" w:rsidRPr="00750C48" w:rsidRDefault="007405EB" w:rsidP="002E27BA">
            <w:pPr>
              <w:pStyle w:val="Adresafzender"/>
            </w:pPr>
            <w:r w:rsidRPr="00750C48">
              <w:rPr>
                <w:rStyle w:val="vet"/>
              </w:rPr>
              <w:t>T</w:t>
            </w:r>
            <w:r w:rsidRPr="00750C48">
              <w:rPr>
                <w:b/>
              </w:rPr>
              <w:t xml:space="preserve"> </w:t>
            </w:r>
            <w:r w:rsidR="00B57CF7" w:rsidRPr="0044150E">
              <w:rPr>
                <w:rFonts w:ascii="FlandersArtSans-Light" w:hAnsi="FlandersArtSans-Light"/>
              </w:rPr>
              <w:t>02 221 05 11</w:t>
            </w:r>
          </w:p>
          <w:p w14:paraId="0173CB39" w14:textId="73EE6AD1" w:rsidR="00204626" w:rsidRPr="00750C48" w:rsidRDefault="00B57CF7" w:rsidP="002E27BA">
            <w:pPr>
              <w:pStyle w:val="Adresafzender"/>
            </w:pPr>
            <w:r>
              <w:t>info@agion.be</w:t>
            </w:r>
          </w:p>
          <w:p w14:paraId="0173CB3A" w14:textId="696AFCE0" w:rsidR="007405EB" w:rsidRPr="00921132" w:rsidRDefault="00B57CF7" w:rsidP="00D465DA">
            <w:pPr>
              <w:pStyle w:val="Adresafzender"/>
              <w:rPr>
                <w:rStyle w:val="vet"/>
              </w:rPr>
            </w:pPr>
            <w:r>
              <w:rPr>
                <w:rStyle w:val="vet"/>
              </w:rPr>
              <w:t>www.agion.be</w:t>
            </w:r>
            <w:r w:rsidRPr="00921132">
              <w:rPr>
                <w:rStyle w:val="vet"/>
              </w:rPr>
              <w:t xml:space="preserve"> </w:t>
            </w:r>
          </w:p>
          <w:p w14:paraId="0173CB3B" w14:textId="77777777" w:rsidR="007405EB" w:rsidRPr="00921132" w:rsidRDefault="007405EB" w:rsidP="00D465DA">
            <w:pPr>
              <w:pStyle w:val="Adresafzender"/>
            </w:pPr>
          </w:p>
        </w:tc>
      </w:tr>
    </w:tbl>
    <w:p w14:paraId="0173CB3D" w14:textId="47A345B6" w:rsidR="00D62324" w:rsidRPr="00921132" w:rsidRDefault="00D62324" w:rsidP="003B4A6C">
      <w:pPr>
        <w:pStyle w:val="Referentietitel"/>
      </w:pPr>
    </w:p>
    <w:tbl>
      <w:tblPr>
        <w:tblStyle w:val="Tabelraster"/>
        <w:tblpPr w:leftFromText="142" w:rightFromText="142" w:vertAnchor="page" w:horzAnchor="page" w:tblpX="6379" w:tblpY="2553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46"/>
      </w:tblGrid>
      <w:tr w:rsidR="00DC6E44" w:rsidRPr="0082596C" w14:paraId="0173CB44" w14:textId="77777777" w:rsidTr="1261DBF3">
        <w:trPr>
          <w:trHeight w:val="780"/>
        </w:trPr>
        <w:tc>
          <w:tcPr>
            <w:tcW w:w="5246" w:type="dxa"/>
          </w:tcPr>
          <w:p w14:paraId="5FBDAF54" w14:textId="77777777" w:rsidR="0082596C" w:rsidRPr="0082596C" w:rsidRDefault="0082596C" w:rsidP="0082596C">
            <w:pPr>
              <w:rPr>
                <w:sz w:val="22"/>
                <w:szCs w:val="22"/>
              </w:rPr>
            </w:pPr>
            <w:r w:rsidRPr="0082596C">
              <w:rPr>
                <w:sz w:val="22"/>
                <w:szCs w:val="22"/>
              </w:rPr>
              <w:t>Aan AGION – team huursubsidies</w:t>
            </w:r>
          </w:p>
          <w:p w14:paraId="0173CB43" w14:textId="1BEAD0A3" w:rsidR="00533456" w:rsidRPr="0082596C" w:rsidRDefault="00533456" w:rsidP="00EF0FAA">
            <w:pPr>
              <w:rPr>
                <w:sz w:val="22"/>
                <w:szCs w:val="22"/>
              </w:rPr>
            </w:pPr>
          </w:p>
        </w:tc>
      </w:tr>
    </w:tbl>
    <w:p w14:paraId="0173CB4C" w14:textId="212AE1F4" w:rsidR="00CA1EA2" w:rsidRDefault="00CA1EA2" w:rsidP="001E655E">
      <w:pPr>
        <w:pStyle w:val="Referentietitel"/>
      </w:pPr>
    </w:p>
    <w:p w14:paraId="238BBFD2" w14:textId="77777777" w:rsidR="00B032A1" w:rsidRDefault="00B032A1" w:rsidP="0089434B"/>
    <w:p w14:paraId="22D752E3" w14:textId="77777777" w:rsidR="00B032A1" w:rsidRDefault="00B032A1" w:rsidP="0089434B"/>
    <w:p w14:paraId="6F8D16F0" w14:textId="77777777" w:rsidR="00B032A1" w:rsidRDefault="00B032A1" w:rsidP="0089434B"/>
    <w:p w14:paraId="680720EB" w14:textId="77777777" w:rsidR="00B032A1" w:rsidRDefault="00B032A1" w:rsidP="0089434B"/>
    <w:p w14:paraId="74005476" w14:textId="77777777" w:rsidR="00B032A1" w:rsidRDefault="00B032A1" w:rsidP="0089434B"/>
    <w:p w14:paraId="4DD39B40" w14:textId="4334055B" w:rsidR="0089434B" w:rsidRDefault="0089434B" w:rsidP="0089434B">
      <w:r>
        <w:t>Huursubsidiedossiernummer(s) AGION: ……………………………..</w:t>
      </w:r>
    </w:p>
    <w:p w14:paraId="03636B03" w14:textId="77777777" w:rsidR="0089434B" w:rsidRDefault="0089434B" w:rsidP="0089434B"/>
    <w:p w14:paraId="49F7C9AE" w14:textId="2B54ACA0" w:rsidR="0089434B" w:rsidRDefault="0089434B" w:rsidP="0089434B">
      <w:r>
        <w:t xml:space="preserve">Inrichtende macht(en): ………………………..……………………………………  </w:t>
      </w:r>
    </w:p>
    <w:p w14:paraId="4650A0B6" w14:textId="77777777" w:rsidR="0089434B" w:rsidRDefault="0089434B" w:rsidP="0089434B"/>
    <w:p w14:paraId="4200F379" w14:textId="30C1711A" w:rsidR="0089434B" w:rsidRDefault="0089434B" w:rsidP="0089434B">
      <w:r>
        <w:t>Met ondernemingsnummer(s) …….………………………………………….</w:t>
      </w:r>
    </w:p>
    <w:p w14:paraId="078A7A2A" w14:textId="77777777" w:rsidR="0089434B" w:rsidRDefault="0089434B" w:rsidP="0089434B"/>
    <w:p w14:paraId="0173CB4D" w14:textId="684311D0" w:rsidR="00654524" w:rsidRDefault="0089434B" w:rsidP="00B032A1">
      <w:r>
        <w:t>Voor vestigingsplaatsnummer(s):……………..……………………………</w:t>
      </w:r>
    </w:p>
    <w:p w14:paraId="13728B7B" w14:textId="4E82A111" w:rsidR="00AB2077" w:rsidRPr="0089434B" w:rsidRDefault="00921132" w:rsidP="001E655E">
      <w:pPr>
        <w:pStyle w:val="Betreft"/>
        <w:rPr>
          <w:b/>
          <w:bCs/>
          <w:sz w:val="22"/>
          <w:szCs w:val="22"/>
        </w:rPr>
        <w:sectPr w:rsidR="00AB2077" w:rsidRPr="0089434B" w:rsidSect="004C31E5">
          <w:headerReference w:type="default" r:id="rId11"/>
          <w:headerReference w:type="first" r:id="rId12"/>
          <w:footerReference w:type="first" r:id="rId13"/>
          <w:type w:val="continuous"/>
          <w:pgSz w:w="11906" w:h="16838" w:code="9"/>
          <w:pgMar w:top="2608" w:right="851" w:bottom="2552" w:left="1134" w:header="851" w:footer="851" w:gutter="0"/>
          <w:cols w:space="708"/>
          <w:titlePg/>
          <w:docGrid w:linePitch="360"/>
        </w:sectPr>
      </w:pPr>
      <w:r w:rsidRPr="0089434B">
        <w:rPr>
          <w:b/>
          <w:bCs/>
          <w:sz w:val="22"/>
          <w:szCs w:val="22"/>
        </w:rPr>
        <w:t>Betreft: Verklaring rekeningnummer</w:t>
      </w:r>
    </w:p>
    <w:p w14:paraId="4A2096B5" w14:textId="77777777" w:rsidR="005E2A5E" w:rsidRDefault="005E2A5E" w:rsidP="00921132">
      <w:pPr>
        <w:rPr>
          <w:rFonts w:asciiTheme="minorHAnsi" w:hAnsiTheme="minorHAnsi"/>
          <w:position w:val="1"/>
        </w:rPr>
      </w:pPr>
    </w:p>
    <w:p w14:paraId="53ED3D64" w14:textId="77777777" w:rsidR="00074742" w:rsidRDefault="00921132" w:rsidP="00921132">
      <w:pPr>
        <w:rPr>
          <w:rFonts w:asciiTheme="minorHAnsi" w:hAnsiTheme="minorHAnsi"/>
          <w:position w:val="1"/>
        </w:rPr>
      </w:pPr>
      <w:r w:rsidRPr="008455D9">
        <w:rPr>
          <w:rFonts w:asciiTheme="minorHAnsi" w:hAnsiTheme="minorHAnsi"/>
          <w:position w:val="1"/>
        </w:rPr>
        <w:t>De v</w:t>
      </w:r>
      <w:r w:rsidR="00A25684">
        <w:rPr>
          <w:rFonts w:asciiTheme="minorHAnsi" w:hAnsiTheme="minorHAnsi"/>
          <w:position w:val="1"/>
        </w:rPr>
        <w:t>ertegenwoordiger(s)</w:t>
      </w:r>
      <w:r w:rsidRPr="008455D9">
        <w:rPr>
          <w:rFonts w:asciiTheme="minorHAnsi" w:hAnsiTheme="minorHAnsi"/>
          <w:position w:val="1"/>
        </w:rPr>
        <w:t xml:space="preserve"> van de inrichtende macht</w:t>
      </w:r>
      <w:r w:rsidR="00267DC2">
        <w:rPr>
          <w:rFonts w:asciiTheme="minorHAnsi" w:hAnsiTheme="minorHAnsi"/>
          <w:position w:val="1"/>
        </w:rPr>
        <w:t>,</w:t>
      </w:r>
      <w:r w:rsidR="00185213">
        <w:rPr>
          <w:rFonts w:asciiTheme="minorHAnsi" w:hAnsiTheme="minorHAnsi"/>
          <w:position w:val="1"/>
        </w:rPr>
        <w:t xml:space="preserve"> of de gemandate</w:t>
      </w:r>
      <w:r w:rsidRPr="008455D9">
        <w:rPr>
          <w:rFonts w:asciiTheme="minorHAnsi" w:hAnsiTheme="minorHAnsi"/>
          <w:position w:val="1"/>
        </w:rPr>
        <w:t>erde daarvan</w:t>
      </w:r>
      <w:r w:rsidR="00267DC2">
        <w:rPr>
          <w:rFonts w:asciiTheme="minorHAnsi" w:hAnsiTheme="minorHAnsi"/>
          <w:position w:val="1"/>
        </w:rPr>
        <w:t>,</w:t>
      </w:r>
      <w:r w:rsidRPr="008455D9">
        <w:rPr>
          <w:rFonts w:asciiTheme="minorHAnsi" w:hAnsiTheme="minorHAnsi"/>
          <w:position w:val="1"/>
        </w:rPr>
        <w:t xml:space="preserve"> verklaart dat de subsidies voor dossier</w:t>
      </w:r>
      <w:r w:rsidR="003D2C58" w:rsidRPr="008455D9">
        <w:rPr>
          <w:rFonts w:asciiTheme="minorHAnsi" w:hAnsiTheme="minorHAnsi"/>
          <w:position w:val="1"/>
        </w:rPr>
        <w:t xml:space="preserve"> </w:t>
      </w:r>
      <w:r w:rsidR="003D2C58" w:rsidRPr="008455D9">
        <w:rPr>
          <w:rFonts w:asciiTheme="minorHAnsi" w:hAnsiTheme="minorHAnsi"/>
          <w:position w:val="1"/>
        </w:rPr>
        <w:fldChar w:fldCharType="begin">
          <w:ffData>
            <w:name w:val=""/>
            <w:enabled/>
            <w:calcOnExit w:val="0"/>
            <w:textInput>
              <w:default w:val="(vul hier het dossiernummer in)"/>
            </w:textInput>
          </w:ffData>
        </w:fldChar>
      </w:r>
      <w:r w:rsidR="003D2C58" w:rsidRPr="008455D9">
        <w:rPr>
          <w:rFonts w:asciiTheme="minorHAnsi" w:hAnsiTheme="minorHAnsi"/>
          <w:position w:val="1"/>
        </w:rPr>
        <w:instrText xml:space="preserve"> FORMTEXT </w:instrText>
      </w:r>
      <w:r w:rsidR="003D2C58" w:rsidRPr="008455D9">
        <w:rPr>
          <w:rFonts w:asciiTheme="minorHAnsi" w:hAnsiTheme="minorHAnsi"/>
          <w:position w:val="1"/>
        </w:rPr>
      </w:r>
      <w:r w:rsidR="003D2C58" w:rsidRPr="008455D9">
        <w:rPr>
          <w:rFonts w:asciiTheme="minorHAnsi" w:hAnsiTheme="minorHAnsi"/>
          <w:position w:val="1"/>
        </w:rPr>
        <w:fldChar w:fldCharType="separate"/>
      </w:r>
      <w:r w:rsidR="003D2C58" w:rsidRPr="008455D9">
        <w:rPr>
          <w:rFonts w:asciiTheme="minorHAnsi" w:hAnsiTheme="minorHAnsi"/>
          <w:noProof/>
          <w:position w:val="1"/>
        </w:rPr>
        <w:t>(vul hier het dossiernummer in)</w:t>
      </w:r>
      <w:r w:rsidR="003D2C58" w:rsidRPr="008455D9">
        <w:rPr>
          <w:rFonts w:asciiTheme="minorHAnsi" w:hAnsiTheme="minorHAnsi"/>
          <w:position w:val="1"/>
        </w:rPr>
        <w:fldChar w:fldCharType="end"/>
      </w:r>
      <w:r w:rsidRPr="008455D9">
        <w:rPr>
          <w:rFonts w:asciiTheme="minorHAnsi" w:hAnsiTheme="minorHAnsi"/>
          <w:position w:val="1"/>
        </w:rPr>
        <w:t xml:space="preserve"> gestort mogen worden </w:t>
      </w:r>
    </w:p>
    <w:p w14:paraId="7852045A" w14:textId="0BB2582C" w:rsidR="00921132" w:rsidRPr="008455D9" w:rsidRDefault="00921132" w:rsidP="00921132">
      <w:pPr>
        <w:rPr>
          <w:rFonts w:asciiTheme="minorHAnsi" w:hAnsiTheme="minorHAnsi"/>
          <w:position w:val="1"/>
        </w:rPr>
      </w:pPr>
      <w:r w:rsidRPr="008455D9">
        <w:rPr>
          <w:rFonts w:asciiTheme="minorHAnsi" w:hAnsiTheme="minorHAnsi"/>
          <w:position w:val="1"/>
        </w:rPr>
        <w:t xml:space="preserve">op rekeningnummer: </w:t>
      </w:r>
      <w:r w:rsidR="003D2C58" w:rsidRPr="008455D9">
        <w:rPr>
          <w:rFonts w:asciiTheme="minorHAnsi" w:hAnsiTheme="minorHAnsi"/>
          <w:position w:val="1"/>
        </w:rPr>
        <w:fldChar w:fldCharType="begin">
          <w:ffData>
            <w:name w:val=""/>
            <w:enabled/>
            <w:calcOnExit w:val="0"/>
            <w:textInput>
              <w:default w:val="(vul hier het rekeningnummer in)"/>
            </w:textInput>
          </w:ffData>
        </w:fldChar>
      </w:r>
      <w:r w:rsidR="003D2C58" w:rsidRPr="008455D9">
        <w:rPr>
          <w:rFonts w:asciiTheme="minorHAnsi" w:hAnsiTheme="minorHAnsi"/>
          <w:position w:val="1"/>
        </w:rPr>
        <w:instrText xml:space="preserve"> FORMTEXT </w:instrText>
      </w:r>
      <w:r w:rsidR="003D2C58" w:rsidRPr="008455D9">
        <w:rPr>
          <w:rFonts w:asciiTheme="minorHAnsi" w:hAnsiTheme="minorHAnsi"/>
          <w:position w:val="1"/>
        </w:rPr>
      </w:r>
      <w:r w:rsidR="003D2C58" w:rsidRPr="008455D9">
        <w:rPr>
          <w:rFonts w:asciiTheme="minorHAnsi" w:hAnsiTheme="minorHAnsi"/>
          <w:position w:val="1"/>
        </w:rPr>
        <w:fldChar w:fldCharType="separate"/>
      </w:r>
      <w:r w:rsidR="003D2C58" w:rsidRPr="008455D9">
        <w:rPr>
          <w:rFonts w:asciiTheme="minorHAnsi" w:hAnsiTheme="minorHAnsi"/>
          <w:noProof/>
          <w:position w:val="1"/>
        </w:rPr>
        <w:t>(vul hier het rekeningnummer in)</w:t>
      </w:r>
      <w:r w:rsidR="003D2C58" w:rsidRPr="008455D9">
        <w:rPr>
          <w:rFonts w:asciiTheme="minorHAnsi" w:hAnsiTheme="minorHAnsi"/>
          <w:position w:val="1"/>
        </w:rPr>
        <w:fldChar w:fldCharType="end"/>
      </w:r>
      <w:r w:rsidRPr="008455D9">
        <w:rPr>
          <w:rFonts w:asciiTheme="minorHAnsi" w:hAnsiTheme="minorHAnsi"/>
          <w:position w:val="1"/>
        </w:rPr>
        <w:t xml:space="preserve"> ten gunste van </w:t>
      </w:r>
      <w:r w:rsidR="003D2C58" w:rsidRPr="008455D9">
        <w:rPr>
          <w:rFonts w:asciiTheme="minorHAnsi" w:hAnsiTheme="minorHAnsi"/>
          <w:position w:val="1"/>
        </w:rPr>
        <w:fldChar w:fldCharType="begin">
          <w:ffData>
            <w:name w:val=""/>
            <w:enabled/>
            <w:calcOnExit w:val="0"/>
            <w:textInput>
              <w:default w:val="(vul hier de begunstigde in)"/>
            </w:textInput>
          </w:ffData>
        </w:fldChar>
      </w:r>
      <w:r w:rsidR="003D2C58" w:rsidRPr="008455D9">
        <w:rPr>
          <w:rFonts w:asciiTheme="minorHAnsi" w:hAnsiTheme="minorHAnsi"/>
          <w:position w:val="1"/>
        </w:rPr>
        <w:instrText xml:space="preserve"> FORMTEXT </w:instrText>
      </w:r>
      <w:r w:rsidR="003D2C58" w:rsidRPr="008455D9">
        <w:rPr>
          <w:rFonts w:asciiTheme="minorHAnsi" w:hAnsiTheme="minorHAnsi"/>
          <w:position w:val="1"/>
        </w:rPr>
      </w:r>
      <w:r w:rsidR="003D2C58" w:rsidRPr="008455D9">
        <w:rPr>
          <w:rFonts w:asciiTheme="minorHAnsi" w:hAnsiTheme="minorHAnsi"/>
          <w:position w:val="1"/>
        </w:rPr>
        <w:fldChar w:fldCharType="separate"/>
      </w:r>
      <w:r w:rsidR="003D2C58" w:rsidRPr="008455D9">
        <w:rPr>
          <w:rFonts w:asciiTheme="minorHAnsi" w:hAnsiTheme="minorHAnsi"/>
          <w:noProof/>
          <w:position w:val="1"/>
        </w:rPr>
        <w:t>(vul hier de begunstigde in)</w:t>
      </w:r>
      <w:r w:rsidR="003D2C58" w:rsidRPr="008455D9">
        <w:rPr>
          <w:rFonts w:asciiTheme="minorHAnsi" w:hAnsiTheme="minorHAnsi"/>
          <w:position w:val="1"/>
        </w:rPr>
        <w:fldChar w:fldCharType="end"/>
      </w:r>
      <w:r w:rsidRPr="008455D9">
        <w:rPr>
          <w:rFonts w:asciiTheme="minorHAnsi" w:hAnsiTheme="minorHAnsi"/>
          <w:position w:val="1"/>
        </w:rPr>
        <w:t>.</w:t>
      </w:r>
      <w:r w:rsidR="00967A7A" w:rsidRPr="008455D9">
        <w:rPr>
          <w:rFonts w:asciiTheme="minorHAnsi" w:hAnsiTheme="minorHAnsi"/>
          <w:noProof/>
          <w:position w:val="1"/>
        </w:rPr>
        <w:t xml:space="preserve"> </w:t>
      </w:r>
    </w:p>
    <w:p w14:paraId="7D7DF11E" w14:textId="77777777" w:rsidR="00921132" w:rsidRPr="00921132" w:rsidRDefault="00921132" w:rsidP="00921132">
      <w:pPr>
        <w:rPr>
          <w:position w:val="1"/>
        </w:rPr>
      </w:pPr>
    </w:p>
    <w:p w14:paraId="5C1B587B" w14:textId="77777777" w:rsidR="00066A52" w:rsidRDefault="00066A52" w:rsidP="00565102"/>
    <w:p w14:paraId="0F9A8F3C" w14:textId="77777777" w:rsidR="00066A52" w:rsidRDefault="00066A52" w:rsidP="00565102"/>
    <w:p w14:paraId="50F804CB" w14:textId="277A083B" w:rsidR="00565102" w:rsidRDefault="00565102" w:rsidP="00565102">
      <w:r>
        <w:t>Opgemaakt te ……………………………………</w:t>
      </w:r>
      <w:r w:rsidR="007C1B07">
        <w:t>………………….</w:t>
      </w:r>
      <w:r>
        <w:t xml:space="preserve">……, op ………………………………………… . </w:t>
      </w:r>
    </w:p>
    <w:p w14:paraId="55DCC952" w14:textId="77777777" w:rsidR="00565102" w:rsidRDefault="00565102" w:rsidP="00565102"/>
    <w:p w14:paraId="6364848B" w14:textId="77777777" w:rsidR="00590CFE" w:rsidRPr="002F7093" w:rsidRDefault="00590CFE" w:rsidP="00565102"/>
    <w:p w14:paraId="4A4B436C" w14:textId="67E51DBF" w:rsidR="1261DBF3" w:rsidRDefault="1261DBF3" w:rsidP="1261DBF3"/>
    <w:tbl>
      <w:tblPr>
        <w:tblStyle w:val="Tabelraster"/>
        <w:tblW w:w="99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6A0" w:firstRow="1" w:lastRow="0" w:firstColumn="1" w:lastColumn="0" w:noHBand="1" w:noVBand="1"/>
      </w:tblPr>
      <w:tblGrid>
        <w:gridCol w:w="4958"/>
        <w:gridCol w:w="4958"/>
      </w:tblGrid>
      <w:tr w:rsidR="1261DBF3" w14:paraId="1F73BA35" w14:textId="77777777" w:rsidTr="00590CFE">
        <w:trPr>
          <w:trHeight w:val="300"/>
        </w:trPr>
        <w:tc>
          <w:tcPr>
            <w:tcW w:w="4958" w:type="dxa"/>
          </w:tcPr>
          <w:p w14:paraId="45042DC9" w14:textId="77777777" w:rsidR="00B032A1" w:rsidRPr="00066A52" w:rsidRDefault="00B032A1" w:rsidP="00B032A1">
            <w:pPr>
              <w:rPr>
                <w:sz w:val="22"/>
                <w:szCs w:val="22"/>
              </w:rPr>
            </w:pPr>
            <w:r w:rsidRPr="00066A52">
              <w:rPr>
                <w:sz w:val="22"/>
                <w:szCs w:val="22"/>
              </w:rPr>
              <w:t>Naam: ………………………………………….</w:t>
            </w:r>
          </w:p>
          <w:p w14:paraId="4C5D53F5" w14:textId="77777777" w:rsidR="00B032A1" w:rsidRPr="00066A52" w:rsidRDefault="00B032A1" w:rsidP="00B032A1">
            <w:pPr>
              <w:rPr>
                <w:sz w:val="22"/>
                <w:szCs w:val="22"/>
              </w:rPr>
            </w:pPr>
          </w:p>
          <w:p w14:paraId="336AB2F9" w14:textId="77777777" w:rsidR="00B032A1" w:rsidRPr="00066A52" w:rsidRDefault="00B032A1" w:rsidP="00B032A1">
            <w:pPr>
              <w:rPr>
                <w:sz w:val="22"/>
                <w:szCs w:val="22"/>
              </w:rPr>
            </w:pPr>
            <w:r w:rsidRPr="00066A52">
              <w:rPr>
                <w:sz w:val="22"/>
                <w:szCs w:val="22"/>
              </w:rPr>
              <w:t>Hoedanigheid: …………………………..</w:t>
            </w:r>
          </w:p>
          <w:p w14:paraId="1F60D38D" w14:textId="77777777" w:rsidR="00B032A1" w:rsidRPr="00066A52" w:rsidRDefault="00B032A1" w:rsidP="00B032A1">
            <w:pPr>
              <w:rPr>
                <w:sz w:val="22"/>
                <w:szCs w:val="22"/>
              </w:rPr>
            </w:pPr>
          </w:p>
          <w:p w14:paraId="60A07A93" w14:textId="77777777" w:rsidR="00B032A1" w:rsidRPr="00066A52" w:rsidRDefault="00B032A1" w:rsidP="00B032A1">
            <w:pPr>
              <w:rPr>
                <w:sz w:val="22"/>
                <w:szCs w:val="22"/>
              </w:rPr>
            </w:pPr>
            <w:r w:rsidRPr="00066A52">
              <w:rPr>
                <w:sz w:val="22"/>
                <w:szCs w:val="22"/>
              </w:rPr>
              <w:t>Handtekening: .......................................</w:t>
            </w:r>
          </w:p>
          <w:p w14:paraId="71B34716" w14:textId="33A33425" w:rsidR="1261DBF3" w:rsidRPr="00066A52" w:rsidRDefault="1261DBF3" w:rsidP="1261DBF3">
            <w:pPr>
              <w:rPr>
                <w:sz w:val="22"/>
                <w:szCs w:val="22"/>
              </w:rPr>
            </w:pPr>
          </w:p>
        </w:tc>
        <w:tc>
          <w:tcPr>
            <w:tcW w:w="4958" w:type="dxa"/>
          </w:tcPr>
          <w:p w14:paraId="50A82F26" w14:textId="77777777" w:rsidR="00B032A1" w:rsidRPr="00066A52" w:rsidRDefault="00B032A1" w:rsidP="00B032A1">
            <w:pPr>
              <w:rPr>
                <w:sz w:val="22"/>
                <w:szCs w:val="22"/>
              </w:rPr>
            </w:pPr>
            <w:r w:rsidRPr="00066A52">
              <w:rPr>
                <w:sz w:val="22"/>
                <w:szCs w:val="22"/>
              </w:rPr>
              <w:t>Naam: ………………………………………….</w:t>
            </w:r>
          </w:p>
          <w:p w14:paraId="5F25B81E" w14:textId="77777777" w:rsidR="00B032A1" w:rsidRPr="00066A52" w:rsidRDefault="00B032A1" w:rsidP="00B032A1">
            <w:pPr>
              <w:rPr>
                <w:sz w:val="22"/>
                <w:szCs w:val="22"/>
              </w:rPr>
            </w:pPr>
          </w:p>
          <w:p w14:paraId="451545A4" w14:textId="77777777" w:rsidR="00B032A1" w:rsidRPr="00066A52" w:rsidRDefault="00B032A1" w:rsidP="00B032A1">
            <w:pPr>
              <w:rPr>
                <w:sz w:val="22"/>
                <w:szCs w:val="22"/>
              </w:rPr>
            </w:pPr>
            <w:r w:rsidRPr="00066A52">
              <w:rPr>
                <w:sz w:val="22"/>
                <w:szCs w:val="22"/>
              </w:rPr>
              <w:t>Hoedanigheid: …………………………..</w:t>
            </w:r>
          </w:p>
          <w:p w14:paraId="5C1D9040" w14:textId="77777777" w:rsidR="00B032A1" w:rsidRPr="00066A52" w:rsidRDefault="00B032A1" w:rsidP="00B032A1">
            <w:pPr>
              <w:rPr>
                <w:sz w:val="22"/>
                <w:szCs w:val="22"/>
              </w:rPr>
            </w:pPr>
          </w:p>
          <w:p w14:paraId="7533C1C3" w14:textId="77777777" w:rsidR="00B032A1" w:rsidRPr="00066A52" w:rsidRDefault="00B032A1" w:rsidP="00B032A1">
            <w:pPr>
              <w:rPr>
                <w:sz w:val="22"/>
                <w:szCs w:val="22"/>
              </w:rPr>
            </w:pPr>
            <w:r w:rsidRPr="00066A52">
              <w:rPr>
                <w:sz w:val="22"/>
                <w:szCs w:val="22"/>
              </w:rPr>
              <w:t>Handtekening: .......................................</w:t>
            </w:r>
          </w:p>
          <w:p w14:paraId="461F3389" w14:textId="60744A2F" w:rsidR="1261DBF3" w:rsidRPr="00066A52" w:rsidRDefault="1261DBF3" w:rsidP="1261DBF3">
            <w:pPr>
              <w:rPr>
                <w:sz w:val="22"/>
                <w:szCs w:val="22"/>
              </w:rPr>
            </w:pPr>
          </w:p>
        </w:tc>
      </w:tr>
    </w:tbl>
    <w:p w14:paraId="712DFDB4" w14:textId="74CD38DE" w:rsidR="1261DBF3" w:rsidRDefault="1261DBF3" w:rsidP="1261DBF3"/>
    <w:sectPr w:rsidR="1261DBF3" w:rsidSect="009E71E7">
      <w:footerReference w:type="default" r:id="rId14"/>
      <w:type w:val="continuous"/>
      <w:pgSz w:w="11906" w:h="16838"/>
      <w:pgMar w:top="284" w:right="851" w:bottom="2552" w:left="1134" w:header="709" w:footer="851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5F02A27" w14:textId="77777777" w:rsidR="00FF5112" w:rsidRDefault="00FF5112" w:rsidP="004722ED">
      <w:r>
        <w:separator/>
      </w:r>
    </w:p>
    <w:p w14:paraId="798DFC2C" w14:textId="77777777" w:rsidR="00FF5112" w:rsidRDefault="00FF5112"/>
    <w:p w14:paraId="5710144D" w14:textId="77777777" w:rsidR="00FF5112" w:rsidRDefault="00FF5112"/>
  </w:endnote>
  <w:endnote w:type="continuationSeparator" w:id="0">
    <w:p w14:paraId="39BB959D" w14:textId="77777777" w:rsidR="00FF5112" w:rsidRDefault="00FF5112" w:rsidP="004722ED">
      <w:r>
        <w:continuationSeparator/>
      </w:r>
    </w:p>
    <w:p w14:paraId="6C676F70" w14:textId="77777777" w:rsidR="00FF5112" w:rsidRDefault="00FF5112"/>
    <w:p w14:paraId="572B1FDC" w14:textId="77777777" w:rsidR="00FF5112" w:rsidRDefault="00FF5112"/>
  </w:endnote>
  <w:endnote w:type="continuationNotice" w:id="1">
    <w:p w14:paraId="31F4B319" w14:textId="77777777" w:rsidR="00FF5112" w:rsidRDefault="00FF5112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landers Art Sans">
    <w:altName w:val="Courier New"/>
    <w:panose1 w:val="00000000000000000000"/>
    <w:charset w:val="00"/>
    <w:family w:val="modern"/>
    <w:notTrueType/>
    <w:pitch w:val="variable"/>
    <w:sig w:usb0="00000001" w:usb1="00000000" w:usb2="00000000" w:usb3="00000000" w:csb0="00000093" w:csb1="00000000"/>
  </w:font>
  <w:font w:name="FlandersArtSans-Regular">
    <w:panose1 w:val="00000500000000000000"/>
    <w:charset w:val="00"/>
    <w:family w:val="auto"/>
    <w:pitch w:val="variable"/>
    <w:sig w:usb0="00000007" w:usb1="00000000" w:usb2="00000000" w:usb3="00000000" w:csb0="00000093" w:csb1="00000000"/>
    <w:embedRegular r:id="rId1" w:fontKey="{8AB99A8F-6029-4574-97E4-13C7D2BF8801}"/>
    <w:embedBold r:id="rId2" w:fontKey="{55CC9495-F92C-4A1C-89CA-47C36E67F376}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landers Art Serif"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FlandersArtSans-Medium">
    <w:panose1 w:val="00000600000000000000"/>
    <w:charset w:val="00"/>
    <w:family w:val="auto"/>
    <w:pitch w:val="variable"/>
    <w:sig w:usb0="00000007" w:usb1="00000000" w:usb2="00000000" w:usb3="00000000" w:csb0="00000093" w:csb1="00000000"/>
    <w:embedRegular r:id="rId3" w:subsetted="1" w:fontKey="{5DD2E859-AADD-44FC-8284-260C8F07EE0D}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landersArtSans-Bold">
    <w:panose1 w:val="00000800000000000000"/>
    <w:charset w:val="00"/>
    <w:family w:val="auto"/>
    <w:pitch w:val="variable"/>
    <w:sig w:usb0="00000007" w:usb1="00000000" w:usb2="00000000" w:usb3="00000000" w:csb0="00000093" w:csb1="00000000"/>
    <w:embedRegular r:id="rId4" w:subsetted="1" w:fontKey="{2561B51B-DEC8-49E9-817F-01599FF87799}"/>
  </w:font>
  <w:font w:name="FlandersArtSerif-Bold">
    <w:panose1 w:val="00000800000000000000"/>
    <w:charset w:val="00"/>
    <w:family w:val="auto"/>
    <w:pitch w:val="variable"/>
    <w:sig w:usb0="00000007" w:usb1="00000000" w:usb2="00000000" w:usb3="00000000" w:csb0="00000093" w:csb1="00000000"/>
  </w:font>
  <w:font w:name="FlandersArtSerif-Regular">
    <w:panose1 w:val="00000500000000000000"/>
    <w:charset w:val="00"/>
    <w:family w:val="auto"/>
    <w:pitch w:val="variable"/>
    <w:sig w:usb0="00000007" w:usb1="00000000" w:usb2="00000000" w:usb3="00000000" w:csb0="00000093" w:csb1="00000000"/>
  </w:font>
  <w:font w:name="FlandersArtSerif-Medium">
    <w:panose1 w:val="00000600000000000000"/>
    <w:charset w:val="00"/>
    <w:family w:val="auto"/>
    <w:pitch w:val="variable"/>
    <w:sig w:usb0="00000007" w:usb1="00000000" w:usb2="00000000" w:usb3="00000000" w:csb0="00000093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landersArtSans-Light">
    <w:panose1 w:val="00000400000000000000"/>
    <w:charset w:val="00"/>
    <w:family w:val="auto"/>
    <w:pitch w:val="variable"/>
    <w:sig w:usb0="00000007" w:usb1="00000000" w:usb2="00000000" w:usb3="00000000" w:csb0="00000093" w:csb1="00000000"/>
    <w:embedRegular r:id="rId5" w:subsetted="1" w:fontKey="{446D97BD-AFB0-46A1-929E-ECFDE64BAF03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173CB7A" w14:textId="7A9A0E40" w:rsidR="00967A7A" w:rsidRPr="00F01D5C" w:rsidRDefault="00967A7A" w:rsidP="00F01D5C">
    <w:pPr>
      <w:pStyle w:val="paginering"/>
    </w:pPr>
    <w:r w:rsidRPr="00F01D5C">
      <w:drawing>
        <wp:anchor distT="0" distB="0" distL="114300" distR="114300" simplePos="0" relativeHeight="251658240" behindDoc="1" locked="0" layoutInCell="1" allowOverlap="1" wp14:anchorId="0173CB84" wp14:editId="30F769AB">
          <wp:simplePos x="0" y="0"/>
          <wp:positionH relativeFrom="page">
            <wp:posOffset>730149</wp:posOffset>
          </wp:positionH>
          <wp:positionV relativeFrom="page">
            <wp:posOffset>9753600</wp:posOffset>
          </wp:positionV>
          <wp:extent cx="1792800" cy="540000"/>
          <wp:effectExtent l="0" t="0" r="0" b="0"/>
          <wp:wrapNone/>
          <wp:docPr id="9" name="Afbeelding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hema_overheid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92800" cy="54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F0FAA">
      <w:fldChar w:fldCharType="begin"/>
    </w:r>
    <w:r w:rsidR="00EF0FAA">
      <w:instrText>NUMPAGES  \* Arabic  \* MERGEFORMAT</w:instrText>
    </w:r>
    <w:r w:rsidR="00EF0FAA">
      <w:fldChar w:fldCharType="separate"/>
    </w:r>
    <w:r>
      <w:t>1</w:t>
    </w:r>
    <w:r w:rsidR="00EF0FAA"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173CB7B" w14:textId="408F3114" w:rsidR="00967A7A" w:rsidRDefault="00967A7A" w:rsidP="00EC39AD">
    <w:pPr>
      <w:pStyle w:val="paginering"/>
    </w:pPr>
    <w:r w:rsidRPr="00F01D5C">
      <w:drawing>
        <wp:anchor distT="0" distB="0" distL="114300" distR="114300" simplePos="0" relativeHeight="251658243" behindDoc="1" locked="0" layoutInCell="1" allowOverlap="1" wp14:anchorId="5D66291A" wp14:editId="1E9D88B5">
          <wp:simplePos x="0" y="0"/>
          <wp:positionH relativeFrom="page">
            <wp:posOffset>730885</wp:posOffset>
          </wp:positionH>
          <wp:positionV relativeFrom="page">
            <wp:posOffset>9753600</wp:posOffset>
          </wp:positionV>
          <wp:extent cx="1792800" cy="540000"/>
          <wp:effectExtent l="0" t="0" r="0" b="0"/>
          <wp:wrapNone/>
          <wp:docPr id="1" name="Afbeelding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hema_overheid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92800" cy="54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 xml:space="preserve">pagina </w:t>
    </w:r>
    <w:r>
      <w:fldChar w:fldCharType="begin"/>
    </w:r>
    <w:r>
      <w:instrText xml:space="preserve"> PAGE  \* Arabic  \* MERGEFORMAT </w:instrText>
    </w:r>
    <w:r>
      <w:fldChar w:fldCharType="separate"/>
    </w:r>
    <w:r>
      <w:t>2</w:t>
    </w:r>
    <w:r>
      <w:fldChar w:fldCharType="end"/>
    </w:r>
    <w:r>
      <w:t xml:space="preserve"> van </w:t>
    </w:r>
    <w:r w:rsidR="00EF0FAA">
      <w:fldChar w:fldCharType="begin"/>
    </w:r>
    <w:r w:rsidR="00EF0FAA">
      <w:instrText>NUMPAGES  \* Arabic  \* MERGEFORMAT</w:instrText>
    </w:r>
    <w:r w:rsidR="00EF0FAA">
      <w:fldChar w:fldCharType="separate"/>
    </w:r>
    <w:r>
      <w:t>1</w:t>
    </w:r>
    <w:r w:rsidR="00EF0FAA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8BDC1EE" w14:textId="77777777" w:rsidR="00FF5112" w:rsidRDefault="00FF5112" w:rsidP="004722ED">
      <w:r>
        <w:separator/>
      </w:r>
    </w:p>
    <w:p w14:paraId="52C5A592" w14:textId="77777777" w:rsidR="00FF5112" w:rsidRDefault="00FF5112"/>
    <w:p w14:paraId="036DB147" w14:textId="77777777" w:rsidR="00FF5112" w:rsidRDefault="00FF5112"/>
  </w:footnote>
  <w:footnote w:type="continuationSeparator" w:id="0">
    <w:p w14:paraId="248265AA" w14:textId="77777777" w:rsidR="00FF5112" w:rsidRDefault="00FF5112" w:rsidP="004722ED">
      <w:r>
        <w:continuationSeparator/>
      </w:r>
    </w:p>
    <w:p w14:paraId="3982ED98" w14:textId="77777777" w:rsidR="00FF5112" w:rsidRDefault="00FF5112"/>
    <w:p w14:paraId="6EE1BAF4" w14:textId="77777777" w:rsidR="00FF5112" w:rsidRDefault="00FF5112"/>
  </w:footnote>
  <w:footnote w:type="continuationNotice" w:id="1">
    <w:p w14:paraId="52EAAC7D" w14:textId="77777777" w:rsidR="00FF5112" w:rsidRDefault="00FF5112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173CB78" w14:textId="505AA761" w:rsidR="00967A7A" w:rsidRPr="0072637C" w:rsidRDefault="00967A7A" w:rsidP="004722ED">
    <w:r>
      <w:rPr>
        <w:noProof/>
      </w:rPr>
      <mc:AlternateContent>
        <mc:Choice Requires="wps">
          <w:drawing>
            <wp:anchor distT="0" distB="0" distL="114300" distR="114300" simplePos="0" relativeHeight="251658245" behindDoc="0" locked="0" layoutInCell="1" allowOverlap="1" wp14:anchorId="726F5498" wp14:editId="40D40948">
              <wp:simplePos x="0" y="0"/>
              <wp:positionH relativeFrom="page">
                <wp:posOffset>1270</wp:posOffset>
              </wp:positionH>
              <wp:positionV relativeFrom="page">
                <wp:posOffset>0</wp:posOffset>
              </wp:positionV>
              <wp:extent cx="359410" cy="10832465"/>
              <wp:effectExtent l="0" t="0" r="2540" b="6985"/>
              <wp:wrapNone/>
              <wp:docPr id="5" name="Tekstvak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9410" cy="10832465"/>
                      </a:xfrm>
                      <a:prstGeom prst="rect">
                        <a:avLst/>
                      </a:prstGeom>
                      <a:solidFill>
                        <a:srgbClr val="5DBE55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56E3C69" w14:textId="77777777" w:rsidR="00967A7A" w:rsidRDefault="00967A7A" w:rsidP="008922EB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rto="http://schemas.microsoft.com/office/word/2006/arto" xmlns:a14="http://schemas.microsoft.com/office/drawing/2010/main" xmlns:a="http://schemas.openxmlformats.org/drawingml/2006/main">
          <w:pict w14:anchorId="03E9A202">
            <v:shapetype id="_x0000_t202" coordsize="21600,21600" o:spt="202" path="m,l,21600r21600,l21600,xe" w14:anchorId="726F5498">
              <v:stroke joinstyle="miter"/>
              <v:path gradientshapeok="t" o:connecttype="rect"/>
            </v:shapetype>
            <v:shape id="Tekstvak 5" style="position:absolute;margin-left:.1pt;margin-top:0;width:28.3pt;height:852.95pt;z-index:251671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spid="_x0000_s1026" fillcolor="#5dbe55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">
              <v:textbox>
                <w:txbxContent>
                  <w:p w:rsidR="00967A7A" w:rsidP="008922EB" w:rsidRDefault="00967A7A" w14:paraId="0A37501D" w14:textId="77777777"/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242" behindDoc="0" locked="0" layoutInCell="1" allowOverlap="1" wp14:anchorId="0173CB7C" wp14:editId="0173CB7D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7560310" cy="1719580"/>
              <wp:effectExtent l="0" t="0" r="0" b="0"/>
              <wp:wrapSquare wrapText="bothSides"/>
              <wp:docPr id="4" name="Rectangl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60310" cy="17195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rto="http://schemas.microsoft.com/office/word/2006/arto" xmlns:a14="http://schemas.microsoft.com/office/drawing/2010/main" xmlns:a="http://schemas.openxmlformats.org/drawingml/2006/main">
          <w:pict w14:anchorId="7FA734ED">
            <v:rect id="Rectangle 3" style="position:absolute;margin-left:0;margin-top:0;width:595.3pt;height:135.4pt;z-index:25166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6" filled="f" stroked="f" w14:anchorId="653FDBC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">
              <w10:wrap type="square" anchorx="page" anchory="page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173CB79" w14:textId="0136CBC3" w:rsidR="00967A7A" w:rsidRPr="00AA4A42" w:rsidRDefault="00967A7A" w:rsidP="004722ED">
    <w:r>
      <w:rPr>
        <w:noProof/>
      </w:rPr>
      <mc:AlternateContent>
        <mc:Choice Requires="wps">
          <w:drawing>
            <wp:anchor distT="0" distB="0" distL="114300" distR="114300" simplePos="0" relativeHeight="251658244" behindDoc="0" locked="0" layoutInCell="1" allowOverlap="1" wp14:anchorId="7E79358F" wp14:editId="4C813B7F">
              <wp:simplePos x="0" y="0"/>
              <wp:positionH relativeFrom="page">
                <wp:posOffset>0</wp:posOffset>
              </wp:positionH>
              <wp:positionV relativeFrom="page">
                <wp:posOffset>-333375</wp:posOffset>
              </wp:positionV>
              <wp:extent cx="359410" cy="11106150"/>
              <wp:effectExtent l="0" t="0" r="2540" b="0"/>
              <wp:wrapNone/>
              <wp:docPr id="3" name="Tekstvak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9410" cy="11106150"/>
                      </a:xfrm>
                      <a:prstGeom prst="rect">
                        <a:avLst/>
                      </a:prstGeom>
                      <a:solidFill>
                        <a:srgbClr val="5DBE55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615E0DB" w14:textId="77777777" w:rsidR="00967A7A" w:rsidRDefault="00967A7A" w:rsidP="008922EB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rto="http://schemas.microsoft.com/office/word/2006/arto" xmlns:a14="http://schemas.microsoft.com/office/drawing/2010/main" xmlns:pic="http://schemas.openxmlformats.org/drawingml/2006/picture" xmlns:a="http://schemas.openxmlformats.org/drawingml/2006/main">
          <w:pict w14:anchorId="7BA530DF">
            <v:shapetype id="_x0000_t202" coordsize="21600,21600" o:spt="202" path="m,l,21600r21600,l21600,xe" w14:anchorId="7E79358F">
              <v:stroke joinstyle="miter"/>
              <v:path gradientshapeok="t" o:connecttype="rect"/>
            </v:shapetype>
            <v:shape id="Tekstvak 3" style="position:absolute;margin-left:0;margin-top:-26.25pt;width:28.3pt;height:874.5pt;z-index:251669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spid="_x0000_s1027" fillcolor="#5dbe55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">
              <v:textbox>
                <w:txbxContent>
                  <w:p w:rsidR="00967A7A" w:rsidP="008922EB" w:rsidRDefault="00967A7A" w14:paraId="672A6659" w14:textId="77777777"/>
                </w:txbxContent>
              </v:textbox>
              <w10:wrap anchorx="page" anchory="page"/>
            </v:shape>
          </w:pict>
        </mc:Fallback>
      </mc:AlternateContent>
    </w:r>
    <w:r w:rsidRPr="00D465DA">
      <w:rPr>
        <w:noProof/>
      </w:rPr>
      <w:drawing>
        <wp:anchor distT="0" distB="252095" distL="0" distR="114300" simplePos="0" relativeHeight="251658241" behindDoc="1" locked="0" layoutInCell="1" allowOverlap="1" wp14:anchorId="0173CB80" wp14:editId="0173CB81">
          <wp:simplePos x="0" y="0"/>
          <wp:positionH relativeFrom="page">
            <wp:posOffset>736870</wp:posOffset>
          </wp:positionH>
          <wp:positionV relativeFrom="page">
            <wp:posOffset>542925</wp:posOffset>
          </wp:positionV>
          <wp:extent cx="3199660" cy="429444"/>
          <wp:effectExtent l="0" t="0" r="0" b="0"/>
          <wp:wrapNone/>
          <wp:docPr id="8" name="Afbeelding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AR_brief.png"/>
                  <pic:cNvPicPr preferRelativeResize="0"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99660" cy="42944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0C963CCA"/>
    <w:lvl w:ilvl="0">
      <w:start w:val="1"/>
      <w:numFmt w:val="lowerLetter"/>
      <w:lvlText w:val="%1)"/>
      <w:lvlJc w:val="left"/>
      <w:pPr>
        <w:ind w:left="1492" w:hanging="360"/>
      </w:pPr>
      <w:rPr>
        <w:rFonts w:hint="default"/>
      </w:rPr>
    </w:lvl>
  </w:abstractNum>
  <w:abstractNum w:abstractNumId="1" w15:restartNumberingAfterBreak="0">
    <w:nsid w:val="FFFFFF7D"/>
    <w:multiLevelType w:val="singleLevel"/>
    <w:tmpl w:val="3DF2DAB0"/>
    <w:lvl w:ilvl="0">
      <w:start w:val="1"/>
      <w:numFmt w:val="decimal"/>
      <w:lvlText w:val="%1)"/>
      <w:lvlJc w:val="left"/>
      <w:pPr>
        <w:ind w:left="1209" w:hanging="360"/>
      </w:pPr>
    </w:lvl>
  </w:abstractNum>
  <w:abstractNum w:abstractNumId="2" w15:restartNumberingAfterBreak="0">
    <w:nsid w:val="FFFFFF7E"/>
    <w:multiLevelType w:val="singleLevel"/>
    <w:tmpl w:val="6B4011CC"/>
    <w:lvl w:ilvl="0">
      <w:start w:val="1"/>
      <w:numFmt w:val="lowerRoman"/>
      <w:lvlText w:val="%1."/>
      <w:lvlJc w:val="right"/>
      <w:pPr>
        <w:ind w:left="926" w:hanging="360"/>
      </w:pPr>
    </w:lvl>
  </w:abstractNum>
  <w:abstractNum w:abstractNumId="3" w15:restartNumberingAfterBreak="0">
    <w:nsid w:val="FFFFFF7F"/>
    <w:multiLevelType w:val="singleLevel"/>
    <w:tmpl w:val="5578529C"/>
    <w:lvl w:ilvl="0">
      <w:start w:val="1"/>
      <w:numFmt w:val="lowerLetter"/>
      <w:lvlText w:val="%1."/>
      <w:lvlJc w:val="left"/>
      <w:pPr>
        <w:ind w:left="643" w:hanging="360"/>
      </w:pPr>
    </w:lvl>
  </w:abstractNum>
  <w:abstractNum w:abstractNumId="4" w15:restartNumberingAfterBreak="0">
    <w:nsid w:val="FFFFFF80"/>
    <w:multiLevelType w:val="singleLevel"/>
    <w:tmpl w:val="B010FA5C"/>
    <w:lvl w:ilvl="0">
      <w:start w:val="1"/>
      <w:numFmt w:val="bullet"/>
      <w:lvlText w:val="+"/>
      <w:lvlJc w:val="left"/>
      <w:pPr>
        <w:ind w:left="1492" w:hanging="360"/>
      </w:pPr>
      <w:rPr>
        <w:rFonts w:ascii="Flanders Art Sans" w:hAnsi="Flanders Art Sans" w:hint="default"/>
      </w:rPr>
    </w:lvl>
  </w:abstractNum>
  <w:abstractNum w:abstractNumId="5" w15:restartNumberingAfterBreak="0">
    <w:nsid w:val="FFFFFF81"/>
    <w:multiLevelType w:val="singleLevel"/>
    <w:tmpl w:val="27D0AB6A"/>
    <w:lvl w:ilvl="0">
      <w:start w:val="1"/>
      <w:numFmt w:val="bullet"/>
      <w:lvlText w:val="&gt;"/>
      <w:lvlJc w:val="left"/>
      <w:pPr>
        <w:ind w:left="1209" w:hanging="360"/>
      </w:pPr>
      <w:rPr>
        <w:rFonts w:ascii="FlandersArtSans-Regular" w:hAnsi="FlandersArtSans-Regular" w:hint="default"/>
      </w:rPr>
    </w:lvl>
  </w:abstractNum>
  <w:abstractNum w:abstractNumId="6" w15:restartNumberingAfterBreak="0">
    <w:nsid w:val="FFFFFF82"/>
    <w:multiLevelType w:val="singleLevel"/>
    <w:tmpl w:val="7332DD38"/>
    <w:lvl w:ilvl="0">
      <w:start w:val="1"/>
      <w:numFmt w:val="bullet"/>
      <w:lvlText w:val="-"/>
      <w:lvlJc w:val="left"/>
      <w:pPr>
        <w:ind w:left="926" w:hanging="360"/>
      </w:pPr>
      <w:rPr>
        <w:rFonts w:ascii="FlandersArtSans-Regular" w:hAnsi="FlandersArtSans-Regular" w:hint="default"/>
      </w:rPr>
    </w:lvl>
  </w:abstractNum>
  <w:abstractNum w:abstractNumId="7" w15:restartNumberingAfterBreak="0">
    <w:nsid w:val="FFFFFF83"/>
    <w:multiLevelType w:val="singleLevel"/>
    <w:tmpl w:val="AB2094B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F332858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EFE6D316"/>
    <w:lvl w:ilvl="0">
      <w:start w:val="1"/>
      <w:numFmt w:val="bullet"/>
      <w:lvlText w:val="-"/>
      <w:lvlJc w:val="left"/>
      <w:pPr>
        <w:ind w:left="360" w:hanging="360"/>
      </w:pPr>
      <w:rPr>
        <w:rFonts w:ascii="FlandersArtSans-Regular" w:hAnsi="FlandersArtSans-Regular" w:hint="default"/>
      </w:rPr>
    </w:lvl>
  </w:abstractNum>
  <w:abstractNum w:abstractNumId="10" w15:restartNumberingAfterBreak="0">
    <w:nsid w:val="00EC0785"/>
    <w:multiLevelType w:val="hybridMultilevel"/>
    <w:tmpl w:val="CABAD2AE"/>
    <w:lvl w:ilvl="0" w:tplc="14B6E3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359239E"/>
    <w:multiLevelType w:val="hybridMultilevel"/>
    <w:tmpl w:val="D0EA2788"/>
    <w:lvl w:ilvl="0" w:tplc="DCE0300E">
      <w:start w:val="1"/>
      <w:numFmt w:val="bullet"/>
      <w:pStyle w:val="Lijstopsomteken5"/>
      <w:lvlText w:val="+"/>
      <w:lvlJc w:val="left"/>
      <w:pPr>
        <w:ind w:left="1800" w:hanging="360"/>
      </w:pPr>
      <w:rPr>
        <w:rFonts w:ascii="Flanders Art Sans" w:hAnsi="Flanders Art Sans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221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93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5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7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9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1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3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52" w:hanging="360"/>
      </w:pPr>
      <w:rPr>
        <w:rFonts w:ascii="Wingdings" w:hAnsi="Wingdings" w:hint="default"/>
      </w:rPr>
    </w:lvl>
  </w:abstractNum>
  <w:abstractNum w:abstractNumId="12" w15:restartNumberingAfterBreak="0">
    <w:nsid w:val="03F926B5"/>
    <w:multiLevelType w:val="hybridMultilevel"/>
    <w:tmpl w:val="A83A68CC"/>
    <w:lvl w:ilvl="0" w:tplc="E6167A6A">
      <w:start w:val="1"/>
      <w:numFmt w:val="decimal"/>
      <w:lvlText w:val="%1."/>
      <w:lvlJc w:val="left"/>
      <w:pPr>
        <w:ind w:left="928" w:hanging="360"/>
      </w:pPr>
    </w:lvl>
    <w:lvl w:ilvl="1" w:tplc="08130019" w:tentative="1">
      <w:start w:val="1"/>
      <w:numFmt w:val="lowerLetter"/>
      <w:lvlText w:val="%2."/>
      <w:lvlJc w:val="left"/>
      <w:pPr>
        <w:ind w:left="1648" w:hanging="360"/>
      </w:pPr>
    </w:lvl>
    <w:lvl w:ilvl="2" w:tplc="0813001B" w:tentative="1">
      <w:start w:val="1"/>
      <w:numFmt w:val="lowerRoman"/>
      <w:lvlText w:val="%3."/>
      <w:lvlJc w:val="right"/>
      <w:pPr>
        <w:ind w:left="2368" w:hanging="180"/>
      </w:pPr>
    </w:lvl>
    <w:lvl w:ilvl="3" w:tplc="0813000F" w:tentative="1">
      <w:start w:val="1"/>
      <w:numFmt w:val="decimal"/>
      <w:lvlText w:val="%4."/>
      <w:lvlJc w:val="left"/>
      <w:pPr>
        <w:ind w:left="3088" w:hanging="360"/>
      </w:pPr>
    </w:lvl>
    <w:lvl w:ilvl="4" w:tplc="08130019" w:tentative="1">
      <w:start w:val="1"/>
      <w:numFmt w:val="lowerLetter"/>
      <w:lvlText w:val="%5."/>
      <w:lvlJc w:val="left"/>
      <w:pPr>
        <w:ind w:left="3808" w:hanging="360"/>
      </w:pPr>
    </w:lvl>
    <w:lvl w:ilvl="5" w:tplc="0813001B" w:tentative="1">
      <w:start w:val="1"/>
      <w:numFmt w:val="lowerRoman"/>
      <w:lvlText w:val="%6."/>
      <w:lvlJc w:val="right"/>
      <w:pPr>
        <w:ind w:left="4528" w:hanging="180"/>
      </w:pPr>
    </w:lvl>
    <w:lvl w:ilvl="6" w:tplc="0813000F" w:tentative="1">
      <w:start w:val="1"/>
      <w:numFmt w:val="decimal"/>
      <w:lvlText w:val="%7."/>
      <w:lvlJc w:val="left"/>
      <w:pPr>
        <w:ind w:left="5248" w:hanging="360"/>
      </w:pPr>
    </w:lvl>
    <w:lvl w:ilvl="7" w:tplc="08130019" w:tentative="1">
      <w:start w:val="1"/>
      <w:numFmt w:val="lowerLetter"/>
      <w:lvlText w:val="%8."/>
      <w:lvlJc w:val="left"/>
      <w:pPr>
        <w:ind w:left="5968" w:hanging="360"/>
      </w:pPr>
    </w:lvl>
    <w:lvl w:ilvl="8" w:tplc="0813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3" w15:restartNumberingAfterBreak="0">
    <w:nsid w:val="0F41603E"/>
    <w:multiLevelType w:val="multilevel"/>
    <w:tmpl w:val="018CA3AA"/>
    <w:lvl w:ilvl="0">
      <w:start w:val="1"/>
      <w:numFmt w:val="bullet"/>
      <w:lvlText w:val="–"/>
      <w:lvlJc w:val="left"/>
      <w:pPr>
        <w:ind w:left="360" w:hanging="360"/>
      </w:pPr>
      <w:rPr>
        <w:rFonts w:ascii="Flanders Art Serif" w:hAnsi="Flanders Art Serif" w:hint="default"/>
        <w:color w:val="auto"/>
        <w:sz w:val="20"/>
        <w:szCs w:val="20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2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3">
      <w:start w:val="1"/>
      <w:numFmt w:val="bullet"/>
      <w:lvlText w:val="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"/>
      <w:lvlJc w:val="left"/>
      <w:pPr>
        <w:ind w:left="2160" w:hanging="360"/>
      </w:pPr>
      <w:rPr>
        <w:rFonts w:ascii="Symbol" w:hAnsi="Symbol" w:hint="default"/>
      </w:rPr>
    </w:lvl>
    <w:lvl w:ilvl="6">
      <w:start w:val="1"/>
      <w:numFmt w:val="bullet"/>
      <w:lvlText w:val=""/>
      <w:lvlJc w:val="left"/>
      <w:pPr>
        <w:ind w:left="252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"/>
      <w:lvlJc w:val="left"/>
      <w:pPr>
        <w:ind w:left="3240" w:hanging="360"/>
      </w:pPr>
      <w:rPr>
        <w:rFonts w:ascii="Symbol" w:hAnsi="Symbol" w:hint="default"/>
      </w:rPr>
    </w:lvl>
  </w:abstractNum>
  <w:abstractNum w:abstractNumId="14" w15:restartNumberingAfterBreak="0">
    <w:nsid w:val="25F73A96"/>
    <w:multiLevelType w:val="hybridMultilevel"/>
    <w:tmpl w:val="1E004310"/>
    <w:lvl w:ilvl="0" w:tplc="109EBF76">
      <w:start w:val="1"/>
      <w:numFmt w:val="bullet"/>
      <w:pStyle w:val="Lijstopsomteken"/>
      <w:lvlText w:val="–"/>
      <w:lvlJc w:val="left"/>
      <w:pPr>
        <w:ind w:left="720" w:hanging="360"/>
      </w:pPr>
      <w:rPr>
        <w:rFonts w:ascii="FlandersArtSans-Regular" w:hAnsi="FlandersArtSans-Regular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C34108F"/>
    <w:multiLevelType w:val="hybridMultilevel"/>
    <w:tmpl w:val="6246B6F2"/>
    <w:lvl w:ilvl="0" w:tplc="EE108A88">
      <w:start w:val="1"/>
      <w:numFmt w:val="decimal"/>
      <w:pStyle w:val="Lijstnummering4"/>
      <w:lvlText w:val="%1)"/>
      <w:lvlJc w:val="left"/>
      <w:pPr>
        <w:ind w:left="1437" w:hanging="360"/>
      </w:pPr>
      <w:rPr>
        <w:rFonts w:ascii="Flanders Art Serif" w:hAnsi="Flanders Art Serif" w:hint="default"/>
        <w:b w:val="0"/>
        <w:i w:val="0"/>
        <w:sz w:val="19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F520868"/>
    <w:multiLevelType w:val="hybridMultilevel"/>
    <w:tmpl w:val="DAC07688"/>
    <w:lvl w:ilvl="0" w:tplc="A5C05138">
      <w:start w:val="1"/>
      <w:numFmt w:val="bullet"/>
      <w:pStyle w:val="Lijstopsomteken4"/>
      <w:lvlText w:val="&gt;"/>
      <w:lvlJc w:val="left"/>
      <w:pPr>
        <w:ind w:left="1437" w:hanging="360"/>
      </w:pPr>
      <w:rPr>
        <w:rFonts w:ascii="Flanders Art Serif" w:hAnsi="Flanders Art Serif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73D6689"/>
    <w:multiLevelType w:val="hybridMultilevel"/>
    <w:tmpl w:val="0CBCF1F8"/>
    <w:lvl w:ilvl="0" w:tplc="5888AE6E">
      <w:start w:val="1"/>
      <w:numFmt w:val="lowerRoman"/>
      <w:pStyle w:val="Lijstnummering3"/>
      <w:lvlText w:val="%1"/>
      <w:lvlJc w:val="left"/>
      <w:pPr>
        <w:ind w:left="1080" w:hanging="360"/>
      </w:pPr>
      <w:rPr>
        <w:rFonts w:ascii="Flanders Art Serif" w:hAnsi="Flanders Art Serif" w:hint="default"/>
        <w:b w:val="0"/>
        <w:i w:val="0"/>
        <w:sz w:val="19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9A65D46"/>
    <w:multiLevelType w:val="hybridMultilevel"/>
    <w:tmpl w:val="3CF6F358"/>
    <w:lvl w:ilvl="0" w:tplc="011A7C3A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  <w:b w:val="0"/>
        <w:i w:val="0"/>
        <w:color w:val="auto"/>
        <w:sz w:val="18"/>
        <w:u w:val="non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D312F61"/>
    <w:multiLevelType w:val="hybridMultilevel"/>
    <w:tmpl w:val="4D7ABA52"/>
    <w:lvl w:ilvl="0" w:tplc="9558D08C">
      <w:start w:val="1"/>
      <w:numFmt w:val="lowerLetter"/>
      <w:pStyle w:val="Lijstnummering2"/>
      <w:lvlText w:val="%1"/>
      <w:lvlJc w:val="left"/>
      <w:pPr>
        <w:ind w:left="717" w:hanging="360"/>
      </w:pPr>
      <w:rPr>
        <w:rFonts w:ascii="Flanders Art Serif" w:hAnsi="Flanders Art Serif" w:hint="default"/>
        <w:b w:val="0"/>
        <w:i w:val="0"/>
        <w:sz w:val="19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E3B7CB4"/>
    <w:multiLevelType w:val="hybridMultilevel"/>
    <w:tmpl w:val="12A810E2"/>
    <w:lvl w:ilvl="0" w:tplc="08BA11BE">
      <w:start w:val="1"/>
      <w:numFmt w:val="lowerLetter"/>
      <w:pStyle w:val="Lijstnummering5"/>
      <w:lvlText w:val="%1)"/>
      <w:lvlJc w:val="left"/>
      <w:pPr>
        <w:ind w:left="1800" w:hanging="360"/>
      </w:pPr>
      <w:rPr>
        <w:rFonts w:ascii="Flanders Art Serif" w:hAnsi="Flanders Art Serif" w:hint="default"/>
        <w:b w:val="0"/>
        <w:i w:val="0"/>
        <w:sz w:val="19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7285613"/>
    <w:multiLevelType w:val="multilevel"/>
    <w:tmpl w:val="6322816A"/>
    <w:lvl w:ilvl="0">
      <w:start w:val="1"/>
      <w:numFmt w:val="decimal"/>
      <w:pStyle w:val="Lijstnummering"/>
      <w:lvlText w:val="%1"/>
      <w:lvlJc w:val="left"/>
      <w:pPr>
        <w:ind w:left="360" w:hanging="360"/>
      </w:pPr>
      <w:rPr>
        <w:rFonts w:hint="default"/>
        <w:b w:val="0"/>
        <w:i w:val="0"/>
        <w:sz w:val="19"/>
        <w:u w:color="6B6B6B" w:themeColor="text2"/>
      </w:rPr>
    </w:lvl>
    <w:lvl w:ilvl="1">
      <w:start w:val="1"/>
      <w:numFmt w:val="lowerLetter"/>
      <w:lvlText w:val="%2"/>
      <w:lvlJc w:val="left"/>
      <w:pPr>
        <w:ind w:left="720" w:hanging="360"/>
      </w:pPr>
      <w:rPr>
        <w:rFonts w:hint="default"/>
        <w:u w:color="6B6B6B" w:themeColor="text2"/>
      </w:rPr>
    </w:lvl>
    <w:lvl w:ilvl="2">
      <w:start w:val="1"/>
      <w:numFmt w:val="lowerRoman"/>
      <w:lvlText w:val="%3"/>
      <w:lvlJc w:val="left"/>
      <w:pPr>
        <w:ind w:left="1080" w:hanging="360"/>
      </w:pPr>
      <w:rPr>
        <w:rFonts w:hint="default"/>
        <w:u w:color="6B6B6B" w:themeColor="text2"/>
      </w:rPr>
    </w:lvl>
    <w:lvl w:ilvl="3">
      <w:start w:val="1"/>
      <w:numFmt w:val="decimal"/>
      <w:lvlText w:val="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|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|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|"/>
      <w:lvlJc w:val="left"/>
      <w:pPr>
        <w:ind w:left="3240" w:hanging="360"/>
      </w:pPr>
      <w:rPr>
        <w:rFonts w:hint="default"/>
      </w:rPr>
    </w:lvl>
  </w:abstractNum>
  <w:abstractNum w:abstractNumId="22" w15:restartNumberingAfterBreak="0">
    <w:nsid w:val="58E16B97"/>
    <w:multiLevelType w:val="hybridMultilevel"/>
    <w:tmpl w:val="9DAC37F2"/>
    <w:lvl w:ilvl="0" w:tplc="02225434">
      <w:start w:val="1"/>
      <w:numFmt w:val="bullet"/>
      <w:lvlText w:val=""/>
      <w:lvlJc w:val="left"/>
      <w:pPr>
        <w:ind w:left="1855" w:hanging="1287"/>
      </w:pPr>
      <w:rPr>
        <w:rFonts w:ascii="Symbol" w:hAnsi="Symbol" w:hint="default"/>
        <w:b w:val="0"/>
        <w:i w:val="0"/>
        <w:sz w:val="18"/>
        <w:u w:val="none"/>
      </w:rPr>
    </w:lvl>
    <w:lvl w:ilvl="1" w:tplc="04090003">
      <w:start w:val="1"/>
      <w:numFmt w:val="bullet"/>
      <w:lvlText w:val="o"/>
      <w:lvlJc w:val="left"/>
      <w:pPr>
        <w:ind w:left="2008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8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8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8" w:hanging="360"/>
      </w:pPr>
      <w:rPr>
        <w:rFonts w:ascii="Wingdings" w:hAnsi="Wingdings" w:hint="default"/>
      </w:rPr>
    </w:lvl>
  </w:abstractNum>
  <w:abstractNum w:abstractNumId="23" w15:restartNumberingAfterBreak="0">
    <w:nsid w:val="5A885161"/>
    <w:multiLevelType w:val="hybridMultilevel"/>
    <w:tmpl w:val="282EBF7C"/>
    <w:lvl w:ilvl="0" w:tplc="AA504EAE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  <w:color w:val="auto"/>
        <w:sz w:val="20"/>
        <w:szCs w:val="20"/>
      </w:rPr>
    </w:lvl>
    <w:lvl w:ilvl="1" w:tplc="0813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4" w15:restartNumberingAfterBreak="0">
    <w:nsid w:val="6BDE6ABF"/>
    <w:multiLevelType w:val="hybridMultilevel"/>
    <w:tmpl w:val="B9DA6702"/>
    <w:lvl w:ilvl="0" w:tplc="4154A160">
      <w:start w:val="1"/>
      <w:numFmt w:val="bullet"/>
      <w:pStyle w:val="Lijstopsomteken2"/>
      <w:lvlText w:val="•"/>
      <w:lvlJc w:val="left"/>
      <w:pPr>
        <w:ind w:left="720" w:hanging="360"/>
      </w:pPr>
      <w:rPr>
        <w:rFonts w:ascii="FlandersArtSans-Regular" w:hAnsi="FlandersArtSans-Regular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EAA4CC9"/>
    <w:multiLevelType w:val="hybridMultilevel"/>
    <w:tmpl w:val="5302E810"/>
    <w:lvl w:ilvl="0" w:tplc="4C6E864A">
      <w:start w:val="1"/>
      <w:numFmt w:val="bullet"/>
      <w:pStyle w:val="Lijstopsomteken3"/>
      <w:lvlText w:val=""/>
      <w:lvlJc w:val="left"/>
      <w:pPr>
        <w:ind w:left="1070" w:hanging="360"/>
      </w:pPr>
      <w:rPr>
        <w:rFonts w:ascii="Wingdings 3" w:hAnsi="Wingdings 3" w:hint="default"/>
        <w:b w:val="0"/>
        <w:i w:val="0"/>
        <w:color w:val="auto"/>
        <w:sz w:val="18"/>
        <w:u w:val="none"/>
      </w:rPr>
    </w:lvl>
    <w:lvl w:ilvl="1" w:tplc="08090003">
      <w:start w:val="1"/>
      <w:numFmt w:val="bullet"/>
      <w:lvlText w:val="o"/>
      <w:lvlJc w:val="left"/>
      <w:pPr>
        <w:ind w:left="163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5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7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9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1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3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5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76" w:hanging="360"/>
      </w:pPr>
      <w:rPr>
        <w:rFonts w:ascii="Wingdings" w:hAnsi="Wingdings" w:hint="default"/>
      </w:rPr>
    </w:lvl>
  </w:abstractNum>
  <w:abstractNum w:abstractNumId="26" w15:restartNumberingAfterBreak="0">
    <w:nsid w:val="70B472DD"/>
    <w:multiLevelType w:val="multilevel"/>
    <w:tmpl w:val="08130025"/>
    <w:lvl w:ilvl="0">
      <w:start w:val="1"/>
      <w:numFmt w:val="decimal"/>
      <w:pStyle w:val="Kop1"/>
      <w:lvlText w:val="%1"/>
      <w:lvlJc w:val="left"/>
      <w:pPr>
        <w:ind w:left="432" w:hanging="432"/>
      </w:pPr>
      <w:rPr>
        <w:rFonts w:hint="default"/>
        <w:b/>
        <w:i w:val="0"/>
        <w:sz w:val="36"/>
      </w:rPr>
    </w:lvl>
    <w:lvl w:ilvl="1">
      <w:start w:val="1"/>
      <w:numFmt w:val="decimal"/>
      <w:pStyle w:val="Kop2"/>
      <w:lvlText w:val="%1.%2"/>
      <w:lvlJc w:val="left"/>
      <w:pPr>
        <w:ind w:left="576" w:hanging="576"/>
      </w:pPr>
    </w:lvl>
    <w:lvl w:ilvl="2">
      <w:start w:val="1"/>
      <w:numFmt w:val="decimal"/>
      <w:pStyle w:val="Kop3"/>
      <w:lvlText w:val="%1.%2.%3"/>
      <w:lvlJc w:val="left"/>
      <w:pPr>
        <w:ind w:left="720" w:hanging="720"/>
      </w:pPr>
    </w:lvl>
    <w:lvl w:ilvl="3">
      <w:start w:val="1"/>
      <w:numFmt w:val="decimal"/>
      <w:pStyle w:val="Kop4"/>
      <w:lvlText w:val="%1.%2.%3.%4"/>
      <w:lvlJc w:val="left"/>
      <w:pPr>
        <w:ind w:left="864" w:hanging="864"/>
      </w:pPr>
    </w:lvl>
    <w:lvl w:ilvl="4">
      <w:start w:val="1"/>
      <w:numFmt w:val="decimal"/>
      <w:pStyle w:val="Kop5"/>
      <w:lvlText w:val="%1.%2.%3.%4.%5"/>
      <w:lvlJc w:val="left"/>
      <w:pPr>
        <w:ind w:left="1008" w:hanging="1008"/>
      </w:pPr>
    </w:lvl>
    <w:lvl w:ilvl="5">
      <w:start w:val="1"/>
      <w:numFmt w:val="decimal"/>
      <w:pStyle w:val="Kop6"/>
      <w:lvlText w:val="%1.%2.%3.%4.%5.%6"/>
      <w:lvlJc w:val="left"/>
      <w:pPr>
        <w:ind w:left="1152" w:hanging="1152"/>
      </w:pPr>
    </w:lvl>
    <w:lvl w:ilvl="6">
      <w:start w:val="1"/>
      <w:numFmt w:val="decimal"/>
      <w:pStyle w:val="Kop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Kop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Kop9"/>
      <w:lvlText w:val="%1.%2.%3.%4.%5.%6.%7.%8.%9"/>
      <w:lvlJc w:val="left"/>
      <w:pPr>
        <w:ind w:left="1584" w:hanging="1584"/>
      </w:pPr>
    </w:lvl>
  </w:abstractNum>
  <w:num w:numId="1" w16cid:durableId="832643742">
    <w:abstractNumId w:val="12"/>
  </w:num>
  <w:num w:numId="2" w16cid:durableId="312562751">
    <w:abstractNumId w:val="22"/>
  </w:num>
  <w:num w:numId="3" w16cid:durableId="114638667">
    <w:abstractNumId w:val="18"/>
  </w:num>
  <w:num w:numId="4" w16cid:durableId="1992711355">
    <w:abstractNumId w:val="12"/>
  </w:num>
  <w:num w:numId="5" w16cid:durableId="679552379">
    <w:abstractNumId w:val="22"/>
  </w:num>
  <w:num w:numId="6" w16cid:durableId="580335150">
    <w:abstractNumId w:val="18"/>
  </w:num>
  <w:num w:numId="7" w16cid:durableId="569269285">
    <w:abstractNumId w:val="12"/>
  </w:num>
  <w:num w:numId="8" w16cid:durableId="688141514">
    <w:abstractNumId w:val="22"/>
  </w:num>
  <w:num w:numId="9" w16cid:durableId="1175001266">
    <w:abstractNumId w:val="18"/>
  </w:num>
  <w:num w:numId="10" w16cid:durableId="2441574">
    <w:abstractNumId w:val="10"/>
  </w:num>
  <w:num w:numId="11" w16cid:durableId="1964723099">
    <w:abstractNumId w:val="9"/>
  </w:num>
  <w:num w:numId="12" w16cid:durableId="323822808">
    <w:abstractNumId w:val="7"/>
  </w:num>
  <w:num w:numId="13" w16cid:durableId="867065314">
    <w:abstractNumId w:val="6"/>
  </w:num>
  <w:num w:numId="14" w16cid:durableId="1618561399">
    <w:abstractNumId w:val="5"/>
  </w:num>
  <w:num w:numId="15" w16cid:durableId="1343123404">
    <w:abstractNumId w:val="4"/>
  </w:num>
  <w:num w:numId="16" w16cid:durableId="270819680">
    <w:abstractNumId w:val="8"/>
  </w:num>
  <w:num w:numId="17" w16cid:durableId="1624848399">
    <w:abstractNumId w:val="3"/>
  </w:num>
  <w:num w:numId="18" w16cid:durableId="873999603">
    <w:abstractNumId w:val="2"/>
  </w:num>
  <w:num w:numId="19" w16cid:durableId="1947537626">
    <w:abstractNumId w:val="1"/>
  </w:num>
  <w:num w:numId="20" w16cid:durableId="1841693102">
    <w:abstractNumId w:val="0"/>
  </w:num>
  <w:num w:numId="21" w16cid:durableId="1182746804">
    <w:abstractNumId w:val="26"/>
  </w:num>
  <w:num w:numId="22" w16cid:durableId="1756708283">
    <w:abstractNumId w:val="26"/>
  </w:num>
  <w:num w:numId="23" w16cid:durableId="1354264082">
    <w:abstractNumId w:val="26"/>
  </w:num>
  <w:num w:numId="24" w16cid:durableId="1064526937">
    <w:abstractNumId w:val="26"/>
  </w:num>
  <w:num w:numId="25" w16cid:durableId="221792661">
    <w:abstractNumId w:val="26"/>
  </w:num>
  <w:num w:numId="26" w16cid:durableId="1192380491">
    <w:abstractNumId w:val="26"/>
  </w:num>
  <w:num w:numId="27" w16cid:durableId="650671767">
    <w:abstractNumId w:val="26"/>
  </w:num>
  <w:num w:numId="28" w16cid:durableId="1497070031">
    <w:abstractNumId w:val="26"/>
  </w:num>
  <w:num w:numId="29" w16cid:durableId="2137749116">
    <w:abstractNumId w:val="26"/>
  </w:num>
  <w:num w:numId="30" w16cid:durableId="841436269">
    <w:abstractNumId w:val="13"/>
  </w:num>
  <w:num w:numId="31" w16cid:durableId="1732534070">
    <w:abstractNumId w:val="23"/>
  </w:num>
  <w:num w:numId="32" w16cid:durableId="1934047384">
    <w:abstractNumId w:val="25"/>
  </w:num>
  <w:num w:numId="33" w16cid:durableId="1817843449">
    <w:abstractNumId w:val="16"/>
  </w:num>
  <w:num w:numId="34" w16cid:durableId="778110463">
    <w:abstractNumId w:val="11"/>
  </w:num>
  <w:num w:numId="35" w16cid:durableId="643195500">
    <w:abstractNumId w:val="21"/>
  </w:num>
  <w:num w:numId="36" w16cid:durableId="681509672">
    <w:abstractNumId w:val="19"/>
  </w:num>
  <w:num w:numId="37" w16cid:durableId="271934509">
    <w:abstractNumId w:val="17"/>
  </w:num>
  <w:num w:numId="38" w16cid:durableId="1101993386">
    <w:abstractNumId w:val="15"/>
  </w:num>
  <w:num w:numId="39" w16cid:durableId="423189678">
    <w:abstractNumId w:val="20"/>
  </w:num>
  <w:num w:numId="40" w16cid:durableId="1093087901">
    <w:abstractNumId w:val="14"/>
  </w:num>
  <w:num w:numId="41" w16cid:durableId="809401556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TrueTypeFonts/>
  <w:embedSystemFonts/>
  <w:saveSubsetFonts/>
  <w:proofState w:spelling="clean"/>
  <w:defaultTabStop w:val="709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5EC6"/>
    <w:rsid w:val="000020D6"/>
    <w:rsid w:val="0000229D"/>
    <w:rsid w:val="00004300"/>
    <w:rsid w:val="000208C8"/>
    <w:rsid w:val="00021B5D"/>
    <w:rsid w:val="00031126"/>
    <w:rsid w:val="000324B8"/>
    <w:rsid w:val="00033689"/>
    <w:rsid w:val="00042BEF"/>
    <w:rsid w:val="00066A52"/>
    <w:rsid w:val="00074742"/>
    <w:rsid w:val="00075F1A"/>
    <w:rsid w:val="000804A6"/>
    <w:rsid w:val="00090337"/>
    <w:rsid w:val="00097F5F"/>
    <w:rsid w:val="000A284D"/>
    <w:rsid w:val="000A3FB6"/>
    <w:rsid w:val="000A472C"/>
    <w:rsid w:val="000B3310"/>
    <w:rsid w:val="000B4A0B"/>
    <w:rsid w:val="000D209B"/>
    <w:rsid w:val="000F1887"/>
    <w:rsid w:val="00104A08"/>
    <w:rsid w:val="00110D82"/>
    <w:rsid w:val="001214C8"/>
    <w:rsid w:val="00125878"/>
    <w:rsid w:val="00130FBF"/>
    <w:rsid w:val="001322A5"/>
    <w:rsid w:val="0013383D"/>
    <w:rsid w:val="00133D44"/>
    <w:rsid w:val="00134510"/>
    <w:rsid w:val="001407BC"/>
    <w:rsid w:val="001411D0"/>
    <w:rsid w:val="001426A8"/>
    <w:rsid w:val="001669CC"/>
    <w:rsid w:val="00172F31"/>
    <w:rsid w:val="001779CF"/>
    <w:rsid w:val="001833DB"/>
    <w:rsid w:val="00183E4A"/>
    <w:rsid w:val="00185213"/>
    <w:rsid w:val="00185D44"/>
    <w:rsid w:val="00193D35"/>
    <w:rsid w:val="00196936"/>
    <w:rsid w:val="001978C9"/>
    <w:rsid w:val="001A2456"/>
    <w:rsid w:val="001A4D1B"/>
    <w:rsid w:val="001A5463"/>
    <w:rsid w:val="001A7529"/>
    <w:rsid w:val="001E27EB"/>
    <w:rsid w:val="001E4DB8"/>
    <w:rsid w:val="001E655E"/>
    <w:rsid w:val="001E6BDD"/>
    <w:rsid w:val="001E6CD2"/>
    <w:rsid w:val="001E7AAE"/>
    <w:rsid w:val="002009A6"/>
    <w:rsid w:val="00201DFB"/>
    <w:rsid w:val="00204626"/>
    <w:rsid w:val="0021178C"/>
    <w:rsid w:val="002128D5"/>
    <w:rsid w:val="00215BB9"/>
    <w:rsid w:val="00221233"/>
    <w:rsid w:val="00237E27"/>
    <w:rsid w:val="002418A8"/>
    <w:rsid w:val="00250E14"/>
    <w:rsid w:val="00252799"/>
    <w:rsid w:val="0025484B"/>
    <w:rsid w:val="00255541"/>
    <w:rsid w:val="00267DC2"/>
    <w:rsid w:val="00272EE1"/>
    <w:rsid w:val="00283CE1"/>
    <w:rsid w:val="00284178"/>
    <w:rsid w:val="00285EE5"/>
    <w:rsid w:val="00293072"/>
    <w:rsid w:val="002A3C3A"/>
    <w:rsid w:val="002C5EF8"/>
    <w:rsid w:val="002D0A4D"/>
    <w:rsid w:val="002D1D9C"/>
    <w:rsid w:val="002E250F"/>
    <w:rsid w:val="002E27BA"/>
    <w:rsid w:val="002E4988"/>
    <w:rsid w:val="002E69CD"/>
    <w:rsid w:val="002F0C37"/>
    <w:rsid w:val="002F31AA"/>
    <w:rsid w:val="002F4AEC"/>
    <w:rsid w:val="0030232C"/>
    <w:rsid w:val="003037B6"/>
    <w:rsid w:val="00317B29"/>
    <w:rsid w:val="00321CEC"/>
    <w:rsid w:val="00322225"/>
    <w:rsid w:val="00330866"/>
    <w:rsid w:val="00343057"/>
    <w:rsid w:val="0035424E"/>
    <w:rsid w:val="00357F3C"/>
    <w:rsid w:val="003649E6"/>
    <w:rsid w:val="00367B58"/>
    <w:rsid w:val="003702AE"/>
    <w:rsid w:val="00373D39"/>
    <w:rsid w:val="0037709C"/>
    <w:rsid w:val="003801A1"/>
    <w:rsid w:val="00386D5A"/>
    <w:rsid w:val="003910CC"/>
    <w:rsid w:val="003948D8"/>
    <w:rsid w:val="003A7C69"/>
    <w:rsid w:val="003B1813"/>
    <w:rsid w:val="003B36FF"/>
    <w:rsid w:val="003B4A6C"/>
    <w:rsid w:val="003B7805"/>
    <w:rsid w:val="003C61C6"/>
    <w:rsid w:val="003D2C58"/>
    <w:rsid w:val="003E03E4"/>
    <w:rsid w:val="003E098A"/>
    <w:rsid w:val="003E19BF"/>
    <w:rsid w:val="003E7C61"/>
    <w:rsid w:val="003E7EDD"/>
    <w:rsid w:val="003F446C"/>
    <w:rsid w:val="003F5920"/>
    <w:rsid w:val="0040116B"/>
    <w:rsid w:val="00401443"/>
    <w:rsid w:val="0041425D"/>
    <w:rsid w:val="004211A4"/>
    <w:rsid w:val="0043194B"/>
    <w:rsid w:val="0044150E"/>
    <w:rsid w:val="0044287A"/>
    <w:rsid w:val="00447380"/>
    <w:rsid w:val="004476ED"/>
    <w:rsid w:val="00454EEC"/>
    <w:rsid w:val="00460357"/>
    <w:rsid w:val="00461009"/>
    <w:rsid w:val="004722ED"/>
    <w:rsid w:val="004942DF"/>
    <w:rsid w:val="004949E6"/>
    <w:rsid w:val="00495041"/>
    <w:rsid w:val="004A3566"/>
    <w:rsid w:val="004A5900"/>
    <w:rsid w:val="004C31E5"/>
    <w:rsid w:val="004C694D"/>
    <w:rsid w:val="004C7A49"/>
    <w:rsid w:val="004D77BE"/>
    <w:rsid w:val="004F27C1"/>
    <w:rsid w:val="004F490B"/>
    <w:rsid w:val="004F5D44"/>
    <w:rsid w:val="00503AA0"/>
    <w:rsid w:val="005058BF"/>
    <w:rsid w:val="005232D2"/>
    <w:rsid w:val="00533456"/>
    <w:rsid w:val="00533E62"/>
    <w:rsid w:val="005423CD"/>
    <w:rsid w:val="005500C9"/>
    <w:rsid w:val="00554629"/>
    <w:rsid w:val="00554E87"/>
    <w:rsid w:val="00563690"/>
    <w:rsid w:val="005640C1"/>
    <w:rsid w:val="00565102"/>
    <w:rsid w:val="00570876"/>
    <w:rsid w:val="00575586"/>
    <w:rsid w:val="005806DC"/>
    <w:rsid w:val="00581BCF"/>
    <w:rsid w:val="00587EB4"/>
    <w:rsid w:val="00590CFE"/>
    <w:rsid w:val="0059115F"/>
    <w:rsid w:val="00597349"/>
    <w:rsid w:val="005B0A0C"/>
    <w:rsid w:val="005B0A39"/>
    <w:rsid w:val="005B462E"/>
    <w:rsid w:val="005B552A"/>
    <w:rsid w:val="005E0C10"/>
    <w:rsid w:val="005E1E1E"/>
    <w:rsid w:val="005E2A5E"/>
    <w:rsid w:val="005E2BBF"/>
    <w:rsid w:val="005E6704"/>
    <w:rsid w:val="005E75F0"/>
    <w:rsid w:val="005F2B7E"/>
    <w:rsid w:val="005F6719"/>
    <w:rsid w:val="005F7F3C"/>
    <w:rsid w:val="00601763"/>
    <w:rsid w:val="00604618"/>
    <w:rsid w:val="006219A2"/>
    <w:rsid w:val="00623749"/>
    <w:rsid w:val="00627004"/>
    <w:rsid w:val="00632CA6"/>
    <w:rsid w:val="00637050"/>
    <w:rsid w:val="0064355C"/>
    <w:rsid w:val="00654524"/>
    <w:rsid w:val="0066033B"/>
    <w:rsid w:val="00663961"/>
    <w:rsid w:val="00663BB5"/>
    <w:rsid w:val="006642F5"/>
    <w:rsid w:val="00666FD9"/>
    <w:rsid w:val="00670589"/>
    <w:rsid w:val="006741BC"/>
    <w:rsid w:val="006838AA"/>
    <w:rsid w:val="00690CC7"/>
    <w:rsid w:val="006915CB"/>
    <w:rsid w:val="00691B83"/>
    <w:rsid w:val="0069369B"/>
    <w:rsid w:val="00695D58"/>
    <w:rsid w:val="006A11A6"/>
    <w:rsid w:val="006A1A63"/>
    <w:rsid w:val="006A1F1C"/>
    <w:rsid w:val="006B12C5"/>
    <w:rsid w:val="006B276C"/>
    <w:rsid w:val="006B5BAD"/>
    <w:rsid w:val="006B5D27"/>
    <w:rsid w:val="006C52E3"/>
    <w:rsid w:val="006D3C40"/>
    <w:rsid w:val="006D729D"/>
    <w:rsid w:val="006E0B23"/>
    <w:rsid w:val="006E23E1"/>
    <w:rsid w:val="006F1C70"/>
    <w:rsid w:val="006F726B"/>
    <w:rsid w:val="007044E4"/>
    <w:rsid w:val="007257E8"/>
    <w:rsid w:val="0072637C"/>
    <w:rsid w:val="00726B87"/>
    <w:rsid w:val="007334A3"/>
    <w:rsid w:val="007405EB"/>
    <w:rsid w:val="0074577F"/>
    <w:rsid w:val="0074584F"/>
    <w:rsid w:val="00747F00"/>
    <w:rsid w:val="00750174"/>
    <w:rsid w:val="00750C48"/>
    <w:rsid w:val="0075246B"/>
    <w:rsid w:val="00753DAF"/>
    <w:rsid w:val="00765354"/>
    <w:rsid w:val="007670F8"/>
    <w:rsid w:val="00773EDD"/>
    <w:rsid w:val="00781BCF"/>
    <w:rsid w:val="00786BC4"/>
    <w:rsid w:val="00786C34"/>
    <w:rsid w:val="00791C89"/>
    <w:rsid w:val="00796FC0"/>
    <w:rsid w:val="007B306A"/>
    <w:rsid w:val="007B3ECC"/>
    <w:rsid w:val="007B6449"/>
    <w:rsid w:val="007C1B07"/>
    <w:rsid w:val="007C284F"/>
    <w:rsid w:val="007C2CB9"/>
    <w:rsid w:val="007C473B"/>
    <w:rsid w:val="007C6EDC"/>
    <w:rsid w:val="007E1A9A"/>
    <w:rsid w:val="007E21F7"/>
    <w:rsid w:val="00806D57"/>
    <w:rsid w:val="008144E5"/>
    <w:rsid w:val="008172D2"/>
    <w:rsid w:val="0082596C"/>
    <w:rsid w:val="0082666E"/>
    <w:rsid w:val="00827F99"/>
    <w:rsid w:val="008372A7"/>
    <w:rsid w:val="00837B87"/>
    <w:rsid w:val="008455D9"/>
    <w:rsid w:val="00850F07"/>
    <w:rsid w:val="0087250A"/>
    <w:rsid w:val="00873C9B"/>
    <w:rsid w:val="00875CB9"/>
    <w:rsid w:val="008847A9"/>
    <w:rsid w:val="008922EB"/>
    <w:rsid w:val="0089307E"/>
    <w:rsid w:val="0089434B"/>
    <w:rsid w:val="008B162D"/>
    <w:rsid w:val="008D09C2"/>
    <w:rsid w:val="008D7314"/>
    <w:rsid w:val="008E2382"/>
    <w:rsid w:val="008F7675"/>
    <w:rsid w:val="009023BE"/>
    <w:rsid w:val="00911D54"/>
    <w:rsid w:val="00921132"/>
    <w:rsid w:val="00933A73"/>
    <w:rsid w:val="009438C8"/>
    <w:rsid w:val="00952308"/>
    <w:rsid w:val="00953026"/>
    <w:rsid w:val="00957F66"/>
    <w:rsid w:val="00961A77"/>
    <w:rsid w:val="00961AF9"/>
    <w:rsid w:val="00967A7A"/>
    <w:rsid w:val="0097005E"/>
    <w:rsid w:val="00970F4C"/>
    <w:rsid w:val="009772F2"/>
    <w:rsid w:val="00992662"/>
    <w:rsid w:val="00995206"/>
    <w:rsid w:val="009B5C50"/>
    <w:rsid w:val="009C442D"/>
    <w:rsid w:val="009C4A8D"/>
    <w:rsid w:val="009C4D0E"/>
    <w:rsid w:val="009C7827"/>
    <w:rsid w:val="009D29F8"/>
    <w:rsid w:val="009D39D6"/>
    <w:rsid w:val="009E02B1"/>
    <w:rsid w:val="009E0F48"/>
    <w:rsid w:val="009E71E7"/>
    <w:rsid w:val="009F258A"/>
    <w:rsid w:val="009F25CA"/>
    <w:rsid w:val="00A0747C"/>
    <w:rsid w:val="00A1208D"/>
    <w:rsid w:val="00A14FE6"/>
    <w:rsid w:val="00A20427"/>
    <w:rsid w:val="00A204CB"/>
    <w:rsid w:val="00A21A06"/>
    <w:rsid w:val="00A25684"/>
    <w:rsid w:val="00A25974"/>
    <w:rsid w:val="00A33B6A"/>
    <w:rsid w:val="00A35B49"/>
    <w:rsid w:val="00A4024F"/>
    <w:rsid w:val="00A40759"/>
    <w:rsid w:val="00A41118"/>
    <w:rsid w:val="00A4454F"/>
    <w:rsid w:val="00A46FFD"/>
    <w:rsid w:val="00A4733A"/>
    <w:rsid w:val="00A77FB3"/>
    <w:rsid w:val="00A925AE"/>
    <w:rsid w:val="00A946E8"/>
    <w:rsid w:val="00AA02F2"/>
    <w:rsid w:val="00AA0637"/>
    <w:rsid w:val="00AA4A42"/>
    <w:rsid w:val="00AB038A"/>
    <w:rsid w:val="00AB2077"/>
    <w:rsid w:val="00AC0224"/>
    <w:rsid w:val="00AC5B05"/>
    <w:rsid w:val="00AD01E6"/>
    <w:rsid w:val="00AD57B7"/>
    <w:rsid w:val="00AE3C09"/>
    <w:rsid w:val="00AF1823"/>
    <w:rsid w:val="00AF38B7"/>
    <w:rsid w:val="00B005C0"/>
    <w:rsid w:val="00B02ED0"/>
    <w:rsid w:val="00B032A1"/>
    <w:rsid w:val="00B07522"/>
    <w:rsid w:val="00B10669"/>
    <w:rsid w:val="00B20FCC"/>
    <w:rsid w:val="00B27500"/>
    <w:rsid w:val="00B35547"/>
    <w:rsid w:val="00B35843"/>
    <w:rsid w:val="00B40ACE"/>
    <w:rsid w:val="00B415BE"/>
    <w:rsid w:val="00B43A72"/>
    <w:rsid w:val="00B472A6"/>
    <w:rsid w:val="00B5764B"/>
    <w:rsid w:val="00B57CF7"/>
    <w:rsid w:val="00B64C91"/>
    <w:rsid w:val="00B74EBB"/>
    <w:rsid w:val="00B751BE"/>
    <w:rsid w:val="00B7791B"/>
    <w:rsid w:val="00B83A6B"/>
    <w:rsid w:val="00B9172D"/>
    <w:rsid w:val="00BA7E09"/>
    <w:rsid w:val="00BC560C"/>
    <w:rsid w:val="00BC7B36"/>
    <w:rsid w:val="00BD2023"/>
    <w:rsid w:val="00BE7FC7"/>
    <w:rsid w:val="00BF5B72"/>
    <w:rsid w:val="00C04FEF"/>
    <w:rsid w:val="00C10310"/>
    <w:rsid w:val="00C11F02"/>
    <w:rsid w:val="00C16BA0"/>
    <w:rsid w:val="00C16CD4"/>
    <w:rsid w:val="00C262CB"/>
    <w:rsid w:val="00C3535C"/>
    <w:rsid w:val="00C36418"/>
    <w:rsid w:val="00C36AAE"/>
    <w:rsid w:val="00C41867"/>
    <w:rsid w:val="00C52472"/>
    <w:rsid w:val="00C52C37"/>
    <w:rsid w:val="00C62BA7"/>
    <w:rsid w:val="00C73143"/>
    <w:rsid w:val="00C75A10"/>
    <w:rsid w:val="00C84E9D"/>
    <w:rsid w:val="00C8681F"/>
    <w:rsid w:val="00C90D99"/>
    <w:rsid w:val="00C9432A"/>
    <w:rsid w:val="00C953B4"/>
    <w:rsid w:val="00C96ED3"/>
    <w:rsid w:val="00C97077"/>
    <w:rsid w:val="00CA1EA2"/>
    <w:rsid w:val="00CA359D"/>
    <w:rsid w:val="00CA7361"/>
    <w:rsid w:val="00CB35C6"/>
    <w:rsid w:val="00CC6132"/>
    <w:rsid w:val="00CC64E8"/>
    <w:rsid w:val="00CD0964"/>
    <w:rsid w:val="00CD6FEA"/>
    <w:rsid w:val="00CE2437"/>
    <w:rsid w:val="00CE296D"/>
    <w:rsid w:val="00CF38CA"/>
    <w:rsid w:val="00D01683"/>
    <w:rsid w:val="00D01C5D"/>
    <w:rsid w:val="00D15D50"/>
    <w:rsid w:val="00D176BD"/>
    <w:rsid w:val="00D24077"/>
    <w:rsid w:val="00D30FEE"/>
    <w:rsid w:val="00D37F68"/>
    <w:rsid w:val="00D446A5"/>
    <w:rsid w:val="00D46336"/>
    <w:rsid w:val="00D465DA"/>
    <w:rsid w:val="00D537C9"/>
    <w:rsid w:val="00D62324"/>
    <w:rsid w:val="00D74711"/>
    <w:rsid w:val="00D93BAE"/>
    <w:rsid w:val="00D93BBD"/>
    <w:rsid w:val="00D94E6F"/>
    <w:rsid w:val="00DA15E3"/>
    <w:rsid w:val="00DA2546"/>
    <w:rsid w:val="00DA403B"/>
    <w:rsid w:val="00DA630E"/>
    <w:rsid w:val="00DA6867"/>
    <w:rsid w:val="00DB20C6"/>
    <w:rsid w:val="00DB445C"/>
    <w:rsid w:val="00DC25D9"/>
    <w:rsid w:val="00DC6E44"/>
    <w:rsid w:val="00DD41E5"/>
    <w:rsid w:val="00DE364B"/>
    <w:rsid w:val="00DE43A1"/>
    <w:rsid w:val="00DE692D"/>
    <w:rsid w:val="00DF004A"/>
    <w:rsid w:val="00DF26BC"/>
    <w:rsid w:val="00DF5C50"/>
    <w:rsid w:val="00E03786"/>
    <w:rsid w:val="00E12727"/>
    <w:rsid w:val="00E24BEA"/>
    <w:rsid w:val="00E2708B"/>
    <w:rsid w:val="00E27CEA"/>
    <w:rsid w:val="00E4280E"/>
    <w:rsid w:val="00E45EC6"/>
    <w:rsid w:val="00E500D0"/>
    <w:rsid w:val="00E5585A"/>
    <w:rsid w:val="00E62F9F"/>
    <w:rsid w:val="00E7051F"/>
    <w:rsid w:val="00E70530"/>
    <w:rsid w:val="00E7274E"/>
    <w:rsid w:val="00E77775"/>
    <w:rsid w:val="00E77A10"/>
    <w:rsid w:val="00E817FD"/>
    <w:rsid w:val="00E83E2C"/>
    <w:rsid w:val="00E92493"/>
    <w:rsid w:val="00E935BC"/>
    <w:rsid w:val="00E9501E"/>
    <w:rsid w:val="00EB5EB6"/>
    <w:rsid w:val="00EC39AD"/>
    <w:rsid w:val="00EC6CD2"/>
    <w:rsid w:val="00ED2F0C"/>
    <w:rsid w:val="00EF0FAA"/>
    <w:rsid w:val="00EF52BB"/>
    <w:rsid w:val="00F00554"/>
    <w:rsid w:val="00F01D5C"/>
    <w:rsid w:val="00F12A60"/>
    <w:rsid w:val="00F1346D"/>
    <w:rsid w:val="00F13C1B"/>
    <w:rsid w:val="00F20648"/>
    <w:rsid w:val="00F301E1"/>
    <w:rsid w:val="00F6264B"/>
    <w:rsid w:val="00F65B28"/>
    <w:rsid w:val="00F81A68"/>
    <w:rsid w:val="00F85D12"/>
    <w:rsid w:val="00F930FB"/>
    <w:rsid w:val="00F952F0"/>
    <w:rsid w:val="00F95FD5"/>
    <w:rsid w:val="00F96CAE"/>
    <w:rsid w:val="00FA591B"/>
    <w:rsid w:val="00FB3A2A"/>
    <w:rsid w:val="00FD62F5"/>
    <w:rsid w:val="00FE79C4"/>
    <w:rsid w:val="00FF1F14"/>
    <w:rsid w:val="00FF3576"/>
    <w:rsid w:val="00FF5112"/>
    <w:rsid w:val="10FFF13C"/>
    <w:rsid w:val="1261DBF3"/>
    <w:rsid w:val="1A4AA13F"/>
    <w:rsid w:val="1F6F8B50"/>
    <w:rsid w:val="34D17492"/>
    <w:rsid w:val="356671EC"/>
    <w:rsid w:val="4DA28DA2"/>
    <w:rsid w:val="714E31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173CB30"/>
  <w15:docId w15:val="{49FCF121-2FEA-4458-ABFF-F550F41222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ajorHAnsi" w:eastAsia="Times" w:hAnsiTheme="majorHAnsi" w:cstheme="maj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 w:qFormat="1"/>
    <w:lsdException w:name="index heading" w:semiHidden="1" w:unhideWhenUsed="1"/>
    <w:lsdException w:name="caption" w:uiPriority="35" w:unhideWhenUsed="1"/>
    <w:lsdException w:name="table of figures" w:semiHidden="1" w:uiPriority="0" w:unhideWhenUsed="1"/>
    <w:lsdException w:name="envelope address" w:semiHidden="1" w:unhideWhenUsed="1"/>
    <w:lsdException w:name="envelope return" w:semiHidden="1" w:unhideWhenUsed="1"/>
    <w:lsdException w:name="footnote reference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iPriority="0" w:unhideWhenUsed="1"/>
    <w:lsdException w:name="macro" w:semiHidden="1" w:unhideWhenUsed="1"/>
    <w:lsdException w:name="toa heading" w:semiHidden="1" w:unhideWhenUsed="1"/>
    <w:lsdException w:name="List" w:unhideWhenUsed="1"/>
    <w:lsdException w:name="List Bullet" w:qFormat="1"/>
    <w:lsdException w:name="List Number" w:unhideWhenUsed="1"/>
    <w:lsdException w:name="List 2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uiPriority="0" w:unhideWhenUsed="1"/>
    <w:lsdException w:name="Strong" w:uiPriority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495041"/>
    <w:pPr>
      <w:spacing w:after="0" w:line="270" w:lineRule="exact"/>
    </w:pPr>
    <w:rPr>
      <w:rFonts w:ascii="FlandersArtSans-Regular" w:hAnsi="FlandersArtSans-Regular" w:cs="Times New Roman"/>
      <w:lang w:val="nl-BE" w:eastAsia="nl-BE" w:bidi="ar-SA"/>
    </w:rPr>
  </w:style>
  <w:style w:type="paragraph" w:styleId="Kop1">
    <w:name w:val="heading 1"/>
    <w:basedOn w:val="Standaard"/>
    <w:next w:val="Standaard"/>
    <w:link w:val="Kop1Char"/>
    <w:uiPriority w:val="2"/>
    <w:qFormat/>
    <w:rsid w:val="0000229D"/>
    <w:pPr>
      <w:keepNext/>
      <w:keepLines/>
      <w:numPr>
        <w:numId w:val="29"/>
      </w:numPr>
      <w:tabs>
        <w:tab w:val="left" w:pos="3686"/>
      </w:tabs>
      <w:spacing w:before="480" w:after="480" w:line="432" w:lineRule="exact"/>
      <w:contextualSpacing/>
      <w:outlineLvl w:val="0"/>
    </w:pPr>
    <w:rPr>
      <w:rFonts w:ascii="FlandersArtSans-Bold" w:eastAsiaTheme="majorEastAsia" w:hAnsi="FlandersArtSans-Bold" w:cstheme="majorBidi"/>
      <w:bCs/>
      <w:caps/>
      <w:color w:val="3C3D3C"/>
      <w:sz w:val="36"/>
      <w:szCs w:val="52"/>
      <w:lang w:eastAsia="en-US"/>
    </w:rPr>
  </w:style>
  <w:style w:type="paragraph" w:styleId="Kop2">
    <w:name w:val="heading 2"/>
    <w:basedOn w:val="Standaard"/>
    <w:next w:val="Standaard"/>
    <w:link w:val="Kop2Char"/>
    <w:uiPriority w:val="2"/>
    <w:qFormat/>
    <w:rsid w:val="0000229D"/>
    <w:pPr>
      <w:keepNext/>
      <w:keepLines/>
      <w:numPr>
        <w:ilvl w:val="1"/>
        <w:numId w:val="29"/>
      </w:numPr>
      <w:tabs>
        <w:tab w:val="left" w:pos="3686"/>
      </w:tabs>
      <w:spacing w:before="200" w:after="240" w:line="400" w:lineRule="exact"/>
      <w:contextualSpacing/>
      <w:outlineLvl w:val="1"/>
    </w:pPr>
    <w:rPr>
      <w:rFonts w:eastAsiaTheme="majorEastAsia" w:cstheme="majorBidi"/>
      <w:bCs/>
      <w:caps/>
      <w:color w:val="373636" w:themeColor="text1"/>
      <w:sz w:val="32"/>
      <w:szCs w:val="32"/>
      <w:u w:val="dotted"/>
      <w:lang w:eastAsia="en-US"/>
    </w:rPr>
  </w:style>
  <w:style w:type="paragraph" w:styleId="Kop3">
    <w:name w:val="heading 3"/>
    <w:basedOn w:val="Standaard"/>
    <w:next w:val="Standaard"/>
    <w:link w:val="Kop3Char"/>
    <w:uiPriority w:val="2"/>
    <w:qFormat/>
    <w:rsid w:val="0000229D"/>
    <w:pPr>
      <w:keepNext/>
      <w:keepLines/>
      <w:numPr>
        <w:ilvl w:val="2"/>
        <w:numId w:val="29"/>
      </w:numPr>
      <w:tabs>
        <w:tab w:val="left" w:pos="3686"/>
      </w:tabs>
      <w:spacing w:before="200" w:after="120" w:line="288" w:lineRule="exact"/>
      <w:contextualSpacing/>
      <w:outlineLvl w:val="2"/>
    </w:pPr>
    <w:rPr>
      <w:rFonts w:ascii="FlandersArtSerif-Bold" w:eastAsiaTheme="majorEastAsia" w:hAnsi="FlandersArtSerif-Bold" w:cstheme="majorBidi"/>
      <w:bCs/>
      <w:color w:val="9B9DA0"/>
      <w:sz w:val="24"/>
      <w:szCs w:val="24"/>
      <w:lang w:eastAsia="en-US"/>
    </w:rPr>
  </w:style>
  <w:style w:type="paragraph" w:styleId="Kop4">
    <w:name w:val="heading 4"/>
    <w:basedOn w:val="Standaard"/>
    <w:next w:val="Standaard"/>
    <w:link w:val="Kop4Char"/>
    <w:uiPriority w:val="2"/>
    <w:qFormat/>
    <w:rsid w:val="0000229D"/>
    <w:pPr>
      <w:keepNext/>
      <w:keepLines/>
      <w:numPr>
        <w:ilvl w:val="3"/>
        <w:numId w:val="29"/>
      </w:numPr>
      <w:tabs>
        <w:tab w:val="left" w:pos="3686"/>
      </w:tabs>
      <w:spacing w:before="200"/>
      <w:contextualSpacing/>
      <w:outlineLvl w:val="3"/>
    </w:pPr>
    <w:rPr>
      <w:rFonts w:ascii="FlandersArtSerif-Bold" w:eastAsiaTheme="majorEastAsia" w:hAnsi="FlandersArtSerif-Bold" w:cstheme="majorBidi"/>
      <w:bCs/>
      <w:iCs/>
      <w:color w:val="373636" w:themeColor="text1"/>
      <w:u w:val="single"/>
      <w:lang w:eastAsia="en-US"/>
    </w:rPr>
  </w:style>
  <w:style w:type="paragraph" w:styleId="Kop5">
    <w:name w:val="heading 5"/>
    <w:basedOn w:val="Standaard"/>
    <w:next w:val="Standaard"/>
    <w:link w:val="Kop5Char"/>
    <w:uiPriority w:val="2"/>
    <w:rsid w:val="0000229D"/>
    <w:pPr>
      <w:keepNext/>
      <w:keepLines/>
      <w:numPr>
        <w:ilvl w:val="4"/>
        <w:numId w:val="29"/>
      </w:numPr>
      <w:tabs>
        <w:tab w:val="left" w:pos="3686"/>
      </w:tabs>
      <w:spacing w:before="200"/>
      <w:contextualSpacing/>
      <w:outlineLvl w:val="4"/>
    </w:pPr>
    <w:rPr>
      <w:rFonts w:eastAsiaTheme="majorEastAsia" w:cstheme="majorBidi"/>
      <w:color w:val="3C3D3C"/>
      <w:lang w:eastAsia="en-US"/>
    </w:rPr>
  </w:style>
  <w:style w:type="paragraph" w:styleId="Kop6">
    <w:name w:val="heading 6"/>
    <w:basedOn w:val="Standaard"/>
    <w:next w:val="Standaard"/>
    <w:link w:val="Kop6Char"/>
    <w:uiPriority w:val="2"/>
    <w:rsid w:val="0000229D"/>
    <w:pPr>
      <w:keepNext/>
      <w:keepLines/>
      <w:numPr>
        <w:ilvl w:val="5"/>
        <w:numId w:val="29"/>
      </w:numPr>
      <w:tabs>
        <w:tab w:val="left" w:pos="3686"/>
      </w:tabs>
      <w:spacing w:before="200"/>
      <w:contextualSpacing/>
      <w:outlineLvl w:val="5"/>
    </w:pPr>
    <w:rPr>
      <w:rFonts w:ascii="FlandersArtSerif-Regular" w:eastAsiaTheme="majorEastAsia" w:hAnsi="FlandersArtSerif-Regular" w:cstheme="majorBidi"/>
      <w:iCs/>
      <w:color w:val="6F7173"/>
      <w:lang w:eastAsia="en-US"/>
    </w:rPr>
  </w:style>
  <w:style w:type="paragraph" w:styleId="Kop7">
    <w:name w:val="heading 7"/>
    <w:basedOn w:val="Standaard"/>
    <w:next w:val="Standaard"/>
    <w:link w:val="Kop7Char"/>
    <w:uiPriority w:val="2"/>
    <w:rsid w:val="0000229D"/>
    <w:pPr>
      <w:keepNext/>
      <w:keepLines/>
      <w:numPr>
        <w:ilvl w:val="6"/>
        <w:numId w:val="29"/>
      </w:numPr>
      <w:tabs>
        <w:tab w:val="left" w:pos="3686"/>
      </w:tabs>
      <w:spacing w:before="200"/>
      <w:contextualSpacing/>
      <w:outlineLvl w:val="6"/>
    </w:pPr>
    <w:rPr>
      <w:rFonts w:ascii="FlandersArtSerif-Medium" w:eastAsiaTheme="majorEastAsia" w:hAnsi="FlandersArtSerif-Medium" w:cstheme="majorBidi"/>
      <w:iCs/>
      <w:color w:val="9B9DA0"/>
      <w:lang w:eastAsia="en-US"/>
    </w:rPr>
  </w:style>
  <w:style w:type="paragraph" w:styleId="Kop8">
    <w:name w:val="heading 8"/>
    <w:basedOn w:val="Standaard"/>
    <w:next w:val="Standaard"/>
    <w:link w:val="Kop8Char"/>
    <w:uiPriority w:val="2"/>
    <w:rsid w:val="0000229D"/>
    <w:pPr>
      <w:keepNext/>
      <w:keepLines/>
      <w:numPr>
        <w:ilvl w:val="7"/>
        <w:numId w:val="29"/>
      </w:numPr>
      <w:tabs>
        <w:tab w:val="left" w:pos="3686"/>
      </w:tabs>
      <w:spacing w:before="200"/>
      <w:contextualSpacing/>
      <w:outlineLvl w:val="7"/>
    </w:pPr>
    <w:rPr>
      <w:rFonts w:ascii="FlandersArtSerif-Regular" w:eastAsiaTheme="majorEastAsia" w:hAnsi="FlandersArtSerif-Regular" w:cstheme="majorBidi"/>
      <w:color w:val="3C3D3C"/>
      <w:szCs w:val="20"/>
      <w:lang w:eastAsia="en-US"/>
    </w:rPr>
  </w:style>
  <w:style w:type="paragraph" w:styleId="Kop9">
    <w:name w:val="heading 9"/>
    <w:basedOn w:val="Standaard"/>
    <w:next w:val="Standaard"/>
    <w:link w:val="Kop9Char"/>
    <w:uiPriority w:val="2"/>
    <w:rsid w:val="0000229D"/>
    <w:pPr>
      <w:keepNext/>
      <w:keepLines/>
      <w:numPr>
        <w:ilvl w:val="8"/>
        <w:numId w:val="29"/>
      </w:numPr>
      <w:tabs>
        <w:tab w:val="left" w:pos="3686"/>
      </w:tabs>
      <w:spacing w:before="200"/>
      <w:contextualSpacing/>
      <w:outlineLvl w:val="8"/>
    </w:pPr>
    <w:rPr>
      <w:rFonts w:ascii="FlandersArtSerif-Regular" w:eastAsiaTheme="majorEastAsia" w:hAnsi="FlandersArtSerif-Regular" w:cstheme="majorBidi"/>
      <w:iCs/>
      <w:color w:val="6F7173"/>
      <w:szCs w:val="20"/>
      <w:lang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nhideWhenUsed/>
    <w:rsid w:val="008F7675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rsid w:val="008F7675"/>
    <w:rPr>
      <w:rFonts w:ascii="Flanders Art Sans" w:hAnsi="Flanders Art Sans" w:cs="Times New Roman"/>
      <w:sz w:val="20"/>
      <w:szCs w:val="20"/>
      <w:lang w:eastAsia="nl-BE" w:bidi="ar-SA"/>
    </w:rPr>
  </w:style>
  <w:style w:type="paragraph" w:styleId="Voettekst">
    <w:name w:val="footer"/>
    <w:basedOn w:val="Standaard"/>
    <w:link w:val="VoettekstChar"/>
    <w:unhideWhenUsed/>
    <w:qFormat/>
    <w:rsid w:val="00F01D5C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rsid w:val="00F01D5C"/>
    <w:rPr>
      <w:rFonts w:ascii="FlandersArtSans-Regular" w:hAnsi="FlandersArtSans-Regular" w:cs="Times New Roman"/>
      <w:lang w:val="nl-BE" w:eastAsia="nl-BE" w:bidi="ar-SA"/>
    </w:rPr>
  </w:style>
  <w:style w:type="paragraph" w:styleId="Lijstalinea">
    <w:name w:val="List Paragraph"/>
    <w:basedOn w:val="Standaard"/>
    <w:uiPriority w:val="34"/>
    <w:semiHidden/>
    <w:rsid w:val="0000229D"/>
    <w:pPr>
      <w:ind w:left="720"/>
      <w:contextualSpacing/>
    </w:pPr>
  </w:style>
  <w:style w:type="table" w:styleId="Tabelraster">
    <w:name w:val="Table Grid"/>
    <w:basedOn w:val="Standaardtabel"/>
    <w:rsid w:val="00DC25D9"/>
    <w:pPr>
      <w:spacing w:after="0" w:line="240" w:lineRule="auto"/>
    </w:pPr>
    <w:rPr>
      <w:rFonts w:ascii="Verdana" w:eastAsia="Times New Roman" w:hAnsi="Verdana" w:cs="Times New Roman"/>
      <w:sz w:val="20"/>
      <w:szCs w:val="20"/>
      <w:lang w:eastAsia="nl-BE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p2Char">
    <w:name w:val="Kop 2 Char"/>
    <w:basedOn w:val="Standaardalinea-lettertype"/>
    <w:link w:val="Kop2"/>
    <w:uiPriority w:val="2"/>
    <w:rsid w:val="00B20FCC"/>
    <w:rPr>
      <w:rFonts w:ascii="FlandersArtSans-Regular" w:eastAsiaTheme="majorEastAsia" w:hAnsi="FlandersArtSans-Regular"/>
      <w:bCs/>
      <w:caps/>
      <w:color w:val="373636" w:themeColor="text1"/>
      <w:sz w:val="32"/>
      <w:szCs w:val="32"/>
      <w:u w:val="dotted"/>
      <w:lang w:val="nl-BE" w:bidi="ar-SA"/>
    </w:rPr>
  </w:style>
  <w:style w:type="character" w:customStyle="1" w:styleId="Kop3Char">
    <w:name w:val="Kop 3 Char"/>
    <w:basedOn w:val="Standaardalinea-lettertype"/>
    <w:link w:val="Kop3"/>
    <w:uiPriority w:val="2"/>
    <w:rsid w:val="00B20FCC"/>
    <w:rPr>
      <w:rFonts w:ascii="FlandersArtSerif-Bold" w:eastAsiaTheme="majorEastAsia" w:hAnsi="FlandersArtSerif-Bold"/>
      <w:bCs/>
      <w:color w:val="9B9DA0"/>
      <w:sz w:val="24"/>
      <w:szCs w:val="24"/>
      <w:lang w:val="nl-BE" w:bidi="ar-SA"/>
    </w:rPr>
  </w:style>
  <w:style w:type="character" w:customStyle="1" w:styleId="Kop1Char">
    <w:name w:val="Kop 1 Char"/>
    <w:basedOn w:val="Standaardalinea-lettertype"/>
    <w:link w:val="Kop1"/>
    <w:uiPriority w:val="2"/>
    <w:rsid w:val="00B20FCC"/>
    <w:rPr>
      <w:rFonts w:ascii="FlandersArtSans-Bold" w:eastAsiaTheme="majorEastAsia" w:hAnsi="FlandersArtSans-Bold"/>
      <w:bCs/>
      <w:caps/>
      <w:color w:val="3C3D3C"/>
      <w:sz w:val="36"/>
      <w:szCs w:val="52"/>
      <w:lang w:val="nl-BE" w:bidi="ar-SA"/>
    </w:rPr>
  </w:style>
  <w:style w:type="character" w:customStyle="1" w:styleId="Kop4Char">
    <w:name w:val="Kop 4 Char"/>
    <w:basedOn w:val="Standaardalinea-lettertype"/>
    <w:link w:val="Kop4"/>
    <w:uiPriority w:val="2"/>
    <w:rsid w:val="00B20FCC"/>
    <w:rPr>
      <w:rFonts w:ascii="FlandersArtSerif-Bold" w:eastAsiaTheme="majorEastAsia" w:hAnsi="FlandersArtSerif-Bold"/>
      <w:bCs/>
      <w:iCs/>
      <w:color w:val="373636" w:themeColor="text1"/>
      <w:u w:val="single"/>
      <w:lang w:val="nl-BE" w:bidi="ar-SA"/>
    </w:rPr>
  </w:style>
  <w:style w:type="character" w:customStyle="1" w:styleId="Kop5Char">
    <w:name w:val="Kop 5 Char"/>
    <w:basedOn w:val="Standaardalinea-lettertype"/>
    <w:link w:val="Kop5"/>
    <w:uiPriority w:val="2"/>
    <w:rsid w:val="00B20FCC"/>
    <w:rPr>
      <w:rFonts w:ascii="FlandersArtSans-Regular" w:eastAsiaTheme="majorEastAsia" w:hAnsi="FlandersArtSans-Regular"/>
      <w:color w:val="3C3D3C"/>
      <w:lang w:val="nl-BE" w:bidi="ar-SA"/>
    </w:rPr>
  </w:style>
  <w:style w:type="character" w:customStyle="1" w:styleId="Kop6Char">
    <w:name w:val="Kop 6 Char"/>
    <w:basedOn w:val="Standaardalinea-lettertype"/>
    <w:link w:val="Kop6"/>
    <w:uiPriority w:val="2"/>
    <w:rsid w:val="00B20FCC"/>
    <w:rPr>
      <w:rFonts w:ascii="FlandersArtSerif-Regular" w:eastAsiaTheme="majorEastAsia" w:hAnsi="FlandersArtSerif-Regular"/>
      <w:iCs/>
      <w:color w:val="6F7173"/>
      <w:lang w:val="nl-BE" w:bidi="ar-SA"/>
    </w:rPr>
  </w:style>
  <w:style w:type="character" w:customStyle="1" w:styleId="Kop7Char">
    <w:name w:val="Kop 7 Char"/>
    <w:basedOn w:val="Standaardalinea-lettertype"/>
    <w:link w:val="Kop7"/>
    <w:uiPriority w:val="2"/>
    <w:rsid w:val="00B20FCC"/>
    <w:rPr>
      <w:rFonts w:ascii="FlandersArtSerif-Medium" w:eastAsiaTheme="majorEastAsia" w:hAnsi="FlandersArtSerif-Medium"/>
      <w:iCs/>
      <w:color w:val="9B9DA0"/>
      <w:lang w:val="nl-BE" w:bidi="ar-SA"/>
    </w:rPr>
  </w:style>
  <w:style w:type="character" w:customStyle="1" w:styleId="Kop8Char">
    <w:name w:val="Kop 8 Char"/>
    <w:basedOn w:val="Standaardalinea-lettertype"/>
    <w:link w:val="Kop8"/>
    <w:uiPriority w:val="2"/>
    <w:rsid w:val="00B20FCC"/>
    <w:rPr>
      <w:rFonts w:ascii="FlandersArtSerif-Regular" w:eastAsiaTheme="majorEastAsia" w:hAnsi="FlandersArtSerif-Regular"/>
      <w:color w:val="3C3D3C"/>
      <w:szCs w:val="20"/>
      <w:lang w:val="nl-BE" w:bidi="ar-SA"/>
    </w:rPr>
  </w:style>
  <w:style w:type="character" w:customStyle="1" w:styleId="Kop9Char">
    <w:name w:val="Kop 9 Char"/>
    <w:basedOn w:val="Standaardalinea-lettertype"/>
    <w:link w:val="Kop9"/>
    <w:uiPriority w:val="2"/>
    <w:rsid w:val="00B20FCC"/>
    <w:rPr>
      <w:rFonts w:ascii="FlandersArtSerif-Regular" w:eastAsiaTheme="majorEastAsia" w:hAnsi="FlandersArtSerif-Regular"/>
      <w:iCs/>
      <w:color w:val="6F7173"/>
      <w:szCs w:val="20"/>
      <w:lang w:val="nl-BE" w:bidi="ar-SA"/>
    </w:rPr>
  </w:style>
  <w:style w:type="paragraph" w:styleId="Bronvermelding">
    <w:name w:val="table of authorities"/>
    <w:basedOn w:val="Standaard"/>
    <w:next w:val="Standaard"/>
    <w:semiHidden/>
    <w:rsid w:val="00DC25D9"/>
    <w:pPr>
      <w:ind w:left="200" w:hanging="200"/>
    </w:pPr>
  </w:style>
  <w:style w:type="paragraph" w:customStyle="1" w:styleId="Adres">
    <w:name w:val="Adres"/>
    <w:uiPriority w:val="5"/>
    <w:qFormat/>
    <w:rsid w:val="000A3FB6"/>
    <w:pPr>
      <w:framePr w:hSpace="142" w:wrap="around" w:vAnchor="page" w:hAnchor="page" w:x="6096" w:y="2212"/>
      <w:spacing w:after="0" w:line="270" w:lineRule="exact"/>
      <w:contextualSpacing/>
      <w:suppressOverlap/>
    </w:pPr>
    <w:rPr>
      <w:rFonts w:ascii="FlandersArtSans-Regular" w:eastAsia="Times New Roman" w:hAnsi="FlandersArtSans-Regular" w:cs="Times New Roman"/>
      <w:lang w:val="fr-BE" w:eastAsia="nl-BE" w:bidi="ar-SA"/>
    </w:rPr>
  </w:style>
  <w:style w:type="paragraph" w:customStyle="1" w:styleId="Naam">
    <w:name w:val="Naam"/>
    <w:basedOn w:val="Standaard"/>
    <w:uiPriority w:val="2"/>
    <w:qFormat/>
    <w:rsid w:val="00E70530"/>
    <w:pPr>
      <w:ind w:left="6379"/>
    </w:pPr>
  </w:style>
  <w:style w:type="paragraph" w:customStyle="1" w:styleId="Adresafzender">
    <w:name w:val="Adres afzender"/>
    <w:basedOn w:val="Standaard"/>
    <w:link w:val="AdresafzenderChar"/>
    <w:uiPriority w:val="5"/>
    <w:qFormat/>
    <w:rsid w:val="000A3FB6"/>
    <w:pPr>
      <w:tabs>
        <w:tab w:val="center" w:pos="4320"/>
        <w:tab w:val="right" w:pos="8640"/>
      </w:tabs>
    </w:pPr>
    <w:rPr>
      <w:sz w:val="20"/>
    </w:rPr>
  </w:style>
  <w:style w:type="paragraph" w:customStyle="1" w:styleId="Afdeling">
    <w:name w:val="Afdeling"/>
    <w:basedOn w:val="Adresafzender"/>
    <w:link w:val="AfdelingChar"/>
    <w:qFormat/>
    <w:rsid w:val="000A3FB6"/>
    <w:pPr>
      <w:tabs>
        <w:tab w:val="center" w:pos="992"/>
      </w:tabs>
    </w:pPr>
    <w:rPr>
      <w:rFonts w:ascii="FlandersArtSans-Medium" w:hAnsi="FlandersArtSans-Medium"/>
    </w:rPr>
  </w:style>
  <w:style w:type="paragraph" w:customStyle="1" w:styleId="Referentie">
    <w:name w:val="Referentie"/>
    <w:uiPriority w:val="4"/>
    <w:qFormat/>
    <w:rsid w:val="001E6CD2"/>
    <w:pPr>
      <w:tabs>
        <w:tab w:val="left" w:pos="2552"/>
        <w:tab w:val="left" w:pos="4111"/>
        <w:tab w:val="left" w:pos="6379"/>
      </w:tabs>
      <w:spacing w:after="0" w:line="270" w:lineRule="exact"/>
    </w:pPr>
    <w:rPr>
      <w:rFonts w:ascii="FlandersArtSans-Regular" w:hAnsi="FlandersArtSans-Regular" w:cs="Times New Roman"/>
      <w:sz w:val="20"/>
      <w:szCs w:val="20"/>
      <w:lang w:val="nl-BE" w:eastAsia="nl-BE" w:bidi="ar-SA"/>
    </w:rPr>
  </w:style>
  <w:style w:type="paragraph" w:customStyle="1" w:styleId="Referentietitel">
    <w:name w:val="Referentietitel"/>
    <w:uiPriority w:val="4"/>
    <w:qFormat/>
    <w:rsid w:val="001E6CD2"/>
    <w:pPr>
      <w:tabs>
        <w:tab w:val="left" w:pos="2552"/>
        <w:tab w:val="left" w:pos="4111"/>
        <w:tab w:val="left" w:pos="6379"/>
      </w:tabs>
      <w:spacing w:after="0" w:line="270" w:lineRule="exact"/>
    </w:pPr>
    <w:rPr>
      <w:rFonts w:ascii="FlandersArtSans-Medium" w:hAnsi="FlandersArtSans-Medium" w:cs="Times New Roman"/>
      <w:sz w:val="20"/>
      <w:szCs w:val="20"/>
      <w:lang w:val="nl-BE" w:eastAsia="nl-BE" w:bidi="ar-SA"/>
    </w:rPr>
  </w:style>
  <w:style w:type="character" w:styleId="Tekstvantijdelijkeaanduiding">
    <w:name w:val="Placeholder Text"/>
    <w:basedOn w:val="Standaardalinea-lettertype"/>
    <w:uiPriority w:val="99"/>
    <w:semiHidden/>
    <w:rsid w:val="006E0B23"/>
    <w:rPr>
      <w:color w:val="808080"/>
    </w:rPr>
  </w:style>
  <w:style w:type="paragraph" w:customStyle="1" w:styleId="Betreft">
    <w:name w:val="Betreft"/>
    <w:basedOn w:val="Referentie"/>
    <w:qFormat/>
    <w:rsid w:val="000A3FB6"/>
    <w:pPr>
      <w:spacing w:before="480" w:after="240"/>
    </w:pPr>
  </w:style>
  <w:style w:type="character" w:styleId="GevolgdeHyperlink">
    <w:name w:val="FollowedHyperlink"/>
    <w:basedOn w:val="Standaardalinea-lettertype"/>
    <w:semiHidden/>
    <w:rsid w:val="008B162D"/>
    <w:rPr>
      <w:color w:val="726C02" w:themeColor="accent3" w:themeShade="80"/>
      <w:u w:val="single"/>
    </w:rPr>
  </w:style>
  <w:style w:type="character" w:styleId="Hyperlink">
    <w:name w:val="Hyperlink"/>
    <w:uiPriority w:val="99"/>
    <w:unhideWhenUsed/>
    <w:rsid w:val="00C262CB"/>
    <w:rPr>
      <w:color w:val="507DB2"/>
      <w:sz w:val="22"/>
      <w:u w:val="single"/>
    </w:rPr>
  </w:style>
  <w:style w:type="paragraph" w:customStyle="1" w:styleId="AdresNaam">
    <w:name w:val="Adres Naam"/>
    <w:basedOn w:val="Adresafzender"/>
    <w:uiPriority w:val="5"/>
    <w:qFormat/>
    <w:rsid w:val="00D176BD"/>
    <w:pPr>
      <w:spacing w:before="600"/>
      <w:ind w:left="1021"/>
    </w:pPr>
  </w:style>
  <w:style w:type="paragraph" w:customStyle="1" w:styleId="xxx">
    <w:name w:val="xxx"/>
    <w:basedOn w:val="Referentie"/>
    <w:uiPriority w:val="3"/>
    <w:semiHidden/>
    <w:unhideWhenUsed/>
    <w:rsid w:val="00A33B6A"/>
    <w:pPr>
      <w:spacing w:before="2420"/>
    </w:pPr>
  </w:style>
  <w:style w:type="paragraph" w:customStyle="1" w:styleId="Referentietweederegel">
    <w:name w:val="Referentie tweede regel"/>
    <w:basedOn w:val="Referentie"/>
    <w:uiPriority w:val="4"/>
    <w:qFormat/>
    <w:rsid w:val="001E655E"/>
    <w:pPr>
      <w:tabs>
        <w:tab w:val="clear" w:pos="2552"/>
      </w:tabs>
    </w:pPr>
  </w:style>
  <w:style w:type="character" w:styleId="Verwijzingopmerking">
    <w:name w:val="annotation reference"/>
    <w:basedOn w:val="Standaardalinea-lettertype"/>
    <w:uiPriority w:val="99"/>
    <w:semiHidden/>
    <w:unhideWhenUsed/>
    <w:rsid w:val="003037B6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3037B6"/>
    <w:pPr>
      <w:spacing w:line="240" w:lineRule="auto"/>
    </w:p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3037B6"/>
    <w:rPr>
      <w:rFonts w:ascii="Flanders Art Sans" w:hAnsi="Flanders Art Sans" w:cs="Times New Roman"/>
      <w:sz w:val="20"/>
      <w:szCs w:val="20"/>
      <w:lang w:eastAsia="nl-BE" w:bidi="ar-SA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3037B6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3037B6"/>
    <w:rPr>
      <w:rFonts w:ascii="Flanders Art Sans" w:hAnsi="Flanders Art Sans" w:cs="Times New Roman"/>
      <w:b/>
      <w:bCs/>
      <w:sz w:val="20"/>
      <w:szCs w:val="20"/>
      <w:lang w:eastAsia="nl-BE" w:bidi="ar-SA"/>
    </w:rPr>
  </w:style>
  <w:style w:type="character" w:customStyle="1" w:styleId="vet">
    <w:name w:val="vet"/>
    <w:uiPriority w:val="1"/>
    <w:qFormat/>
    <w:rsid w:val="00953026"/>
    <w:rPr>
      <w:rFonts w:ascii="FlandersArtSans-Bold" w:eastAsia="Times New Roman" w:hAnsi="FlandersArtSans-Bold"/>
      <w:szCs w:val="20"/>
    </w:rPr>
  </w:style>
  <w:style w:type="character" w:customStyle="1" w:styleId="AdresafzenderChar">
    <w:name w:val="Adres afzender Char"/>
    <w:basedOn w:val="Standaardalinea-lettertype"/>
    <w:link w:val="Adresafzender"/>
    <w:uiPriority w:val="5"/>
    <w:rsid w:val="00B20FCC"/>
    <w:rPr>
      <w:rFonts w:ascii="FlandersArtSans-Regular" w:hAnsi="FlandersArtSans-Regular" w:cs="Times New Roman"/>
      <w:sz w:val="20"/>
      <w:lang w:val="nl-BE" w:eastAsia="nl-BE" w:bidi="ar-SA"/>
    </w:rPr>
  </w:style>
  <w:style w:type="character" w:customStyle="1" w:styleId="AfdelingChar">
    <w:name w:val="Afdeling Char"/>
    <w:basedOn w:val="AdresafzenderChar"/>
    <w:link w:val="Afdeling"/>
    <w:rsid w:val="000A3FB6"/>
    <w:rPr>
      <w:rFonts w:ascii="FlandersArtSans-Medium" w:hAnsi="FlandersArtSans-Medium" w:cs="Times New Roman"/>
      <w:sz w:val="20"/>
      <w:lang w:val="nl-BE" w:eastAsia="nl-BE" w:bidi="ar-SA"/>
    </w:rPr>
  </w:style>
  <w:style w:type="character" w:customStyle="1" w:styleId="medium">
    <w:name w:val="medium"/>
    <w:uiPriority w:val="4"/>
    <w:semiHidden/>
    <w:unhideWhenUsed/>
    <w:qFormat/>
    <w:rsid w:val="00953026"/>
    <w:rPr>
      <w:rFonts w:ascii="FlandersArtSans-Medium" w:hAnsi="FlandersArtSans-Medium"/>
    </w:rPr>
  </w:style>
  <w:style w:type="paragraph" w:styleId="Titel">
    <w:name w:val="Title"/>
    <w:basedOn w:val="Standaard"/>
    <w:next w:val="Standaard"/>
    <w:link w:val="TitelChar"/>
    <w:uiPriority w:val="10"/>
    <w:rsid w:val="00495041"/>
    <w:pPr>
      <w:tabs>
        <w:tab w:val="left" w:pos="3686"/>
      </w:tabs>
      <w:spacing w:before="420" w:after="520" w:line="1200" w:lineRule="exact"/>
      <w:contextualSpacing/>
    </w:pPr>
    <w:rPr>
      <w:rFonts w:ascii="FlandersArtSans-Medium" w:eastAsiaTheme="majorEastAsia" w:hAnsi="FlandersArtSans-Medium" w:cstheme="majorBidi"/>
      <w:caps/>
      <w:spacing w:val="5"/>
      <w:sz w:val="100"/>
      <w:szCs w:val="56"/>
      <w:u w:val="single"/>
      <w:lang w:eastAsia="en-US"/>
    </w:rPr>
  </w:style>
  <w:style w:type="character" w:customStyle="1" w:styleId="TitelChar">
    <w:name w:val="Titel Char"/>
    <w:basedOn w:val="Standaardalinea-lettertype"/>
    <w:link w:val="Titel"/>
    <w:uiPriority w:val="10"/>
    <w:rsid w:val="00495041"/>
    <w:rPr>
      <w:rFonts w:ascii="FlandersArtSans-Medium" w:eastAsiaTheme="majorEastAsia" w:hAnsi="FlandersArtSans-Medium"/>
      <w:caps/>
      <w:spacing w:val="5"/>
      <w:sz w:val="100"/>
      <w:szCs w:val="56"/>
      <w:u w:val="single"/>
      <w:lang w:val="nl-BE" w:bidi="ar-SA"/>
    </w:rPr>
  </w:style>
  <w:style w:type="character" w:styleId="Subtielebenadrukking">
    <w:name w:val="Subtle Emphasis"/>
    <w:basedOn w:val="Standaardalinea-lettertype"/>
    <w:uiPriority w:val="1"/>
    <w:rsid w:val="007C6EDC"/>
    <w:rPr>
      <w:iCs/>
      <w:color w:val="9C9A9A" w:themeColor="text1" w:themeTint="7F"/>
    </w:rPr>
  </w:style>
  <w:style w:type="character" w:styleId="Nadruk">
    <w:name w:val="Emphasis"/>
    <w:basedOn w:val="Standaardalinea-lettertype"/>
    <w:uiPriority w:val="1"/>
    <w:rsid w:val="0000229D"/>
    <w:rPr>
      <w:b/>
      <w:i/>
      <w:iCs/>
    </w:rPr>
  </w:style>
  <w:style w:type="character" w:styleId="Voetnootmarkering">
    <w:name w:val="footnote reference"/>
    <w:basedOn w:val="Standaardalinea-lettertype"/>
    <w:uiPriority w:val="99"/>
    <w:unhideWhenUsed/>
    <w:rsid w:val="0000229D"/>
    <w:rPr>
      <w:vertAlign w:val="superscript"/>
    </w:rPr>
  </w:style>
  <w:style w:type="paragraph" w:styleId="Voetnoottekst">
    <w:name w:val="footnote text"/>
    <w:basedOn w:val="Standaard"/>
    <w:link w:val="VoetnoottekstChar"/>
    <w:uiPriority w:val="99"/>
    <w:unhideWhenUsed/>
    <w:rsid w:val="0000229D"/>
    <w:pPr>
      <w:tabs>
        <w:tab w:val="left" w:pos="3686"/>
      </w:tabs>
      <w:spacing w:line="240" w:lineRule="auto"/>
      <w:contextualSpacing/>
    </w:pPr>
    <w:rPr>
      <w:rFonts w:ascii="FlandersArtSerif-Regular" w:eastAsiaTheme="minorHAnsi" w:hAnsi="FlandersArtSerif-Regular" w:cstheme="minorBidi"/>
      <w:color w:val="1C1A15" w:themeColor="background2" w:themeShade="1A"/>
      <w:sz w:val="14"/>
      <w:szCs w:val="20"/>
      <w:lang w:eastAsia="en-US"/>
    </w:rPr>
  </w:style>
  <w:style w:type="character" w:customStyle="1" w:styleId="VoetnoottekstChar">
    <w:name w:val="Voetnoottekst Char"/>
    <w:basedOn w:val="Standaardalinea-lettertype"/>
    <w:link w:val="Voetnoottekst"/>
    <w:uiPriority w:val="99"/>
    <w:rsid w:val="00503AA0"/>
    <w:rPr>
      <w:rFonts w:ascii="FlandersArtSerif-Regular" w:eastAsiaTheme="minorHAnsi" w:hAnsi="FlandersArtSerif-Regular" w:cstheme="minorBidi"/>
      <w:color w:val="1C1A15" w:themeColor="background2" w:themeShade="1A"/>
      <w:sz w:val="14"/>
      <w:szCs w:val="20"/>
      <w:lang w:val="nl-BE" w:bidi="ar-SA"/>
    </w:rPr>
  </w:style>
  <w:style w:type="paragraph" w:styleId="Lijstnummering5">
    <w:name w:val="List Number 5"/>
    <w:basedOn w:val="Lijstalinea"/>
    <w:uiPriority w:val="2"/>
    <w:semiHidden/>
    <w:unhideWhenUsed/>
    <w:rsid w:val="006A11A6"/>
    <w:pPr>
      <w:numPr>
        <w:numId w:val="39"/>
      </w:numPr>
      <w:ind w:left="1418" w:hanging="284"/>
    </w:pPr>
    <w:rPr>
      <w:rFonts w:asciiTheme="minorHAnsi" w:eastAsiaTheme="minorHAnsi" w:hAnsiTheme="minorHAnsi" w:cstheme="minorBidi"/>
      <w:color w:val="1C1A15" w:themeColor="background2" w:themeShade="1A"/>
      <w:lang w:eastAsia="en-US"/>
    </w:rPr>
  </w:style>
  <w:style w:type="paragraph" w:styleId="Lijst">
    <w:name w:val="List"/>
    <w:basedOn w:val="Standaard"/>
    <w:uiPriority w:val="2"/>
    <w:semiHidden/>
    <w:unhideWhenUsed/>
    <w:rsid w:val="00255541"/>
    <w:pPr>
      <w:contextualSpacing/>
    </w:pPr>
  </w:style>
  <w:style w:type="paragraph" w:styleId="Lijst2">
    <w:name w:val="List 2"/>
    <w:basedOn w:val="Standaard"/>
    <w:uiPriority w:val="2"/>
    <w:semiHidden/>
    <w:unhideWhenUsed/>
    <w:rsid w:val="00255541"/>
    <w:pPr>
      <w:ind w:left="284" w:hanging="1"/>
      <w:contextualSpacing/>
    </w:pPr>
  </w:style>
  <w:style w:type="paragraph" w:styleId="Lijst3">
    <w:name w:val="List 3"/>
    <w:basedOn w:val="Standaard"/>
    <w:uiPriority w:val="2"/>
    <w:semiHidden/>
    <w:unhideWhenUsed/>
    <w:rsid w:val="00255541"/>
    <w:pPr>
      <w:ind w:left="567" w:hanging="1"/>
      <w:contextualSpacing/>
    </w:pPr>
  </w:style>
  <w:style w:type="paragraph" w:styleId="Lijst4">
    <w:name w:val="List 4"/>
    <w:basedOn w:val="Standaard"/>
    <w:uiPriority w:val="2"/>
    <w:semiHidden/>
    <w:unhideWhenUsed/>
    <w:rsid w:val="00255541"/>
    <w:pPr>
      <w:ind w:left="851" w:hanging="2"/>
      <w:contextualSpacing/>
    </w:pPr>
  </w:style>
  <w:style w:type="paragraph" w:styleId="Lijst5">
    <w:name w:val="List 5"/>
    <w:basedOn w:val="Standaard"/>
    <w:uiPriority w:val="2"/>
    <w:semiHidden/>
    <w:unhideWhenUsed/>
    <w:rsid w:val="00255541"/>
    <w:pPr>
      <w:ind w:left="1134" w:hanging="2"/>
      <w:contextualSpacing/>
    </w:pPr>
  </w:style>
  <w:style w:type="paragraph" w:styleId="Lijstopsomteken">
    <w:name w:val="List Bullet"/>
    <w:basedOn w:val="Standaard"/>
    <w:uiPriority w:val="2"/>
    <w:semiHidden/>
    <w:unhideWhenUsed/>
    <w:qFormat/>
    <w:rsid w:val="006A11A6"/>
    <w:pPr>
      <w:numPr>
        <w:numId w:val="40"/>
      </w:numPr>
      <w:ind w:left="284" w:hanging="284"/>
      <w:contextualSpacing/>
    </w:pPr>
    <w:rPr>
      <w:rFonts w:asciiTheme="minorHAnsi" w:eastAsiaTheme="minorHAnsi" w:hAnsiTheme="minorHAnsi" w:cstheme="minorBidi"/>
      <w:color w:val="1C1A15" w:themeColor="background2" w:themeShade="1A"/>
      <w:lang w:eastAsia="en-US"/>
    </w:rPr>
  </w:style>
  <w:style w:type="paragraph" w:styleId="Lijstopsomteken2">
    <w:name w:val="List Bullet 2"/>
    <w:basedOn w:val="Standaard"/>
    <w:uiPriority w:val="2"/>
    <w:semiHidden/>
    <w:unhideWhenUsed/>
    <w:rsid w:val="006A11A6"/>
    <w:pPr>
      <w:numPr>
        <w:numId w:val="41"/>
      </w:numPr>
      <w:ind w:left="567" w:hanging="283"/>
      <w:contextualSpacing/>
    </w:pPr>
    <w:rPr>
      <w:rFonts w:asciiTheme="minorHAnsi" w:eastAsiaTheme="minorHAnsi" w:hAnsiTheme="minorHAnsi" w:cstheme="minorBidi"/>
      <w:color w:val="1C1A15" w:themeColor="background2" w:themeShade="1A"/>
      <w:lang w:eastAsia="en-US"/>
    </w:rPr>
  </w:style>
  <w:style w:type="paragraph" w:styleId="Lijstopsomteken3">
    <w:name w:val="List Bullet 3"/>
    <w:basedOn w:val="Standaard"/>
    <w:uiPriority w:val="2"/>
    <w:semiHidden/>
    <w:unhideWhenUsed/>
    <w:rsid w:val="006A11A6"/>
    <w:pPr>
      <w:numPr>
        <w:numId w:val="32"/>
      </w:numPr>
      <w:ind w:left="851" w:hanging="284"/>
      <w:contextualSpacing/>
    </w:pPr>
    <w:rPr>
      <w:rFonts w:asciiTheme="minorHAnsi" w:eastAsiaTheme="minorHAnsi" w:hAnsiTheme="minorHAnsi" w:cstheme="minorBidi"/>
      <w:color w:val="1C1A15" w:themeColor="background2" w:themeShade="1A"/>
      <w:lang w:eastAsia="en-US"/>
    </w:rPr>
  </w:style>
  <w:style w:type="paragraph" w:styleId="Lijstopsomteken4">
    <w:name w:val="List Bullet 4"/>
    <w:basedOn w:val="Standaard"/>
    <w:uiPriority w:val="2"/>
    <w:semiHidden/>
    <w:unhideWhenUsed/>
    <w:rsid w:val="003910CC"/>
    <w:pPr>
      <w:numPr>
        <w:numId w:val="33"/>
      </w:numPr>
      <w:ind w:left="1134" w:hanging="283"/>
      <w:contextualSpacing/>
    </w:pPr>
    <w:rPr>
      <w:rFonts w:asciiTheme="minorHAnsi" w:eastAsiaTheme="minorHAnsi" w:hAnsiTheme="minorHAnsi" w:cstheme="minorBidi"/>
      <w:color w:val="1C1A15" w:themeColor="background2" w:themeShade="1A"/>
      <w:lang w:eastAsia="en-US"/>
    </w:rPr>
  </w:style>
  <w:style w:type="paragraph" w:styleId="Lijstopsomteken5">
    <w:name w:val="List Bullet 5"/>
    <w:basedOn w:val="Standaard"/>
    <w:uiPriority w:val="2"/>
    <w:semiHidden/>
    <w:unhideWhenUsed/>
    <w:rsid w:val="00033689"/>
    <w:pPr>
      <w:numPr>
        <w:numId w:val="34"/>
      </w:numPr>
      <w:ind w:left="1418" w:hanging="284"/>
      <w:contextualSpacing/>
    </w:pPr>
    <w:rPr>
      <w:rFonts w:asciiTheme="minorHAnsi" w:eastAsiaTheme="minorHAnsi" w:hAnsiTheme="minorHAnsi" w:cstheme="minorBidi"/>
      <w:color w:val="1C1A15" w:themeColor="background2" w:themeShade="1A"/>
      <w:lang w:eastAsia="en-US"/>
    </w:rPr>
  </w:style>
  <w:style w:type="paragraph" w:styleId="Lijstnummering">
    <w:name w:val="List Number"/>
    <w:basedOn w:val="Standaard"/>
    <w:uiPriority w:val="2"/>
    <w:semiHidden/>
    <w:unhideWhenUsed/>
    <w:rsid w:val="006A11A6"/>
    <w:pPr>
      <w:numPr>
        <w:numId w:val="35"/>
      </w:numPr>
      <w:ind w:left="284" w:hanging="284"/>
    </w:pPr>
    <w:rPr>
      <w:rFonts w:eastAsiaTheme="minorHAnsi" w:cstheme="minorBidi"/>
      <w:color w:val="1C1A15" w:themeColor="background2" w:themeShade="1A"/>
      <w:lang w:eastAsia="en-US"/>
    </w:rPr>
  </w:style>
  <w:style w:type="paragraph" w:styleId="Lijstnummering2">
    <w:name w:val="List Number 2"/>
    <w:basedOn w:val="Standaard"/>
    <w:uiPriority w:val="2"/>
    <w:semiHidden/>
    <w:unhideWhenUsed/>
    <w:rsid w:val="006A11A6"/>
    <w:pPr>
      <w:numPr>
        <w:numId w:val="36"/>
      </w:numPr>
      <w:ind w:left="567" w:hanging="283"/>
    </w:pPr>
    <w:rPr>
      <w:rFonts w:eastAsiaTheme="minorHAnsi" w:cstheme="minorBidi"/>
      <w:color w:val="1C1A15" w:themeColor="background2" w:themeShade="1A"/>
      <w:lang w:eastAsia="en-US"/>
    </w:rPr>
  </w:style>
  <w:style w:type="paragraph" w:styleId="Lijstnummering3">
    <w:name w:val="List Number 3"/>
    <w:basedOn w:val="Lijstalinea"/>
    <w:uiPriority w:val="2"/>
    <w:semiHidden/>
    <w:unhideWhenUsed/>
    <w:rsid w:val="006A11A6"/>
    <w:pPr>
      <w:numPr>
        <w:numId w:val="37"/>
      </w:numPr>
      <w:ind w:left="851" w:hanging="284"/>
    </w:pPr>
    <w:rPr>
      <w:rFonts w:asciiTheme="minorHAnsi" w:eastAsiaTheme="minorHAnsi" w:hAnsiTheme="minorHAnsi" w:cstheme="minorBidi"/>
      <w:color w:val="1C1A15" w:themeColor="background2" w:themeShade="1A"/>
      <w:lang w:eastAsia="en-US"/>
    </w:rPr>
  </w:style>
  <w:style w:type="paragraph" w:styleId="Lijstnummering4">
    <w:name w:val="List Number 4"/>
    <w:basedOn w:val="Lijstalinea"/>
    <w:uiPriority w:val="2"/>
    <w:semiHidden/>
    <w:unhideWhenUsed/>
    <w:rsid w:val="006A11A6"/>
    <w:pPr>
      <w:numPr>
        <w:numId w:val="38"/>
      </w:numPr>
      <w:ind w:left="1134" w:hanging="283"/>
    </w:pPr>
    <w:rPr>
      <w:rFonts w:asciiTheme="minorHAnsi" w:eastAsiaTheme="minorHAnsi" w:hAnsiTheme="minorHAnsi" w:cstheme="minorBidi"/>
      <w:color w:val="1C1A15" w:themeColor="background2" w:themeShade="1A"/>
      <w:lang w:eastAsia="en-US"/>
    </w:rPr>
  </w:style>
  <w:style w:type="table" w:customStyle="1" w:styleId="VO">
    <w:name w:val="VO"/>
    <w:basedOn w:val="Standaardtabel"/>
    <w:uiPriority w:val="63"/>
    <w:rsid w:val="001E27EB"/>
    <w:pPr>
      <w:spacing w:after="0" w:line="240" w:lineRule="auto"/>
      <w:jc w:val="center"/>
    </w:pPr>
    <w:rPr>
      <w:rFonts w:asciiTheme="minorHAnsi" w:hAnsiTheme="minorHAnsi"/>
      <w:sz w:val="20"/>
    </w:rPr>
    <w:tblPr>
      <w:tblStyleRowBandSize w:val="1"/>
      <w:tblStyleColBandSize w:val="1"/>
      <w:tblInd w:w="113" w:type="dxa"/>
      <w:tblBorders>
        <w:bottom w:val="single" w:sz="2" w:space="0" w:color="373636" w:themeColor="text1"/>
        <w:insideV w:val="single" w:sz="2" w:space="0" w:color="373636" w:themeColor="text1"/>
      </w:tblBorders>
    </w:tblPr>
    <w:tcPr>
      <w:shd w:val="clear" w:color="auto" w:fill="FFFFFF" w:themeFill="background1"/>
      <w:vAlign w:val="center"/>
    </w:tc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373636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96767" w:themeColor="text1" w:themeTint="BF"/>
          <w:left w:val="single" w:sz="8" w:space="0" w:color="696767" w:themeColor="text1" w:themeTint="BF"/>
          <w:bottom w:val="single" w:sz="8" w:space="0" w:color="696767" w:themeColor="text1" w:themeTint="BF"/>
          <w:right w:val="single" w:sz="8" w:space="0" w:color="696767" w:themeColor="text1" w:themeTint="BF"/>
          <w:insideH w:val="nil"/>
          <w:insideV w:val="nil"/>
        </w:tcBorders>
      </w:tcPr>
    </w:tblStylePr>
    <w:tblStylePr w:type="firstCol">
      <w:pPr>
        <w:jc w:val="left"/>
      </w:pPr>
      <w:rPr>
        <w:rFonts w:asciiTheme="minorHAnsi" w:hAnsiTheme="minorHAnsi"/>
        <w:b w:val="0"/>
        <w:bCs/>
        <w:sz w:val="20"/>
      </w:rPr>
    </w:tblStylePr>
    <w:tblStylePr w:type="lastCol">
      <w:rPr>
        <w:rFonts w:asciiTheme="minorHAnsi" w:hAnsiTheme="minorHAnsi"/>
        <w:b w:val="0"/>
        <w:bCs/>
        <w:color w:val="373636" w:themeColor="text1"/>
        <w:sz w:val="20"/>
      </w:rPr>
    </w:tblStylePr>
    <w:tblStylePr w:type="band1Vert">
      <w:rPr>
        <w:rFonts w:asciiTheme="minorHAnsi" w:hAnsiTheme="minorHAnsi"/>
        <w:color w:val="373636" w:themeColor="text1"/>
        <w:sz w:val="20"/>
      </w:rPr>
    </w:tblStylePr>
    <w:tblStylePr w:type="band2Vert">
      <w:rPr>
        <w:rFonts w:asciiTheme="minorHAnsi" w:hAnsiTheme="minorHAnsi"/>
        <w:b w:val="0"/>
        <w:color w:val="373636" w:themeColor="text1"/>
        <w:sz w:val="20"/>
      </w:rPr>
    </w:tblStylePr>
    <w:tblStylePr w:type="band2Horz">
      <w:tblPr/>
      <w:tcPr>
        <w:shd w:val="clear" w:color="auto" w:fill="EAEAEA" w:themeFill="accent6" w:themeFillTint="33"/>
      </w:tcPr>
    </w:tblStylePr>
  </w:style>
  <w:style w:type="paragraph" w:styleId="Bijschrift">
    <w:name w:val="caption"/>
    <w:basedOn w:val="Standaard"/>
    <w:next w:val="Standaard"/>
    <w:uiPriority w:val="35"/>
    <w:unhideWhenUsed/>
    <w:rsid w:val="0000229D"/>
    <w:pPr>
      <w:tabs>
        <w:tab w:val="left" w:pos="3686"/>
      </w:tabs>
      <w:spacing w:before="120" w:after="200" w:line="240" w:lineRule="auto"/>
      <w:contextualSpacing/>
    </w:pPr>
    <w:rPr>
      <w:rFonts w:ascii="FlandersArtSerif-Regular" w:eastAsiaTheme="minorHAnsi" w:hAnsi="FlandersArtSerif-Regular" w:cstheme="minorBidi"/>
      <w:bCs/>
      <w:sz w:val="18"/>
      <w:szCs w:val="18"/>
      <w:lang w:eastAsia="en-US"/>
    </w:rPr>
  </w:style>
  <w:style w:type="paragraph" w:customStyle="1" w:styleId="paginering">
    <w:name w:val="paginering"/>
    <w:basedOn w:val="Standaard"/>
    <w:uiPriority w:val="27"/>
    <w:qFormat/>
    <w:rsid w:val="00F01D5C"/>
    <w:pPr>
      <w:jc w:val="right"/>
    </w:pPr>
    <w:rPr>
      <w:noProof/>
      <w:sz w:val="18"/>
      <w:szCs w:val="18"/>
    </w:rPr>
  </w:style>
  <w:style w:type="paragraph" w:customStyle="1" w:styleId="Tabelheader">
    <w:name w:val="Tabel header"/>
    <w:basedOn w:val="Standaard"/>
    <w:uiPriority w:val="7"/>
    <w:qFormat/>
    <w:rsid w:val="00495041"/>
    <w:pPr>
      <w:tabs>
        <w:tab w:val="left" w:pos="3686"/>
      </w:tabs>
      <w:spacing w:line="240" w:lineRule="auto"/>
      <w:contextualSpacing/>
      <w:jc w:val="center"/>
    </w:pPr>
    <w:rPr>
      <w:rFonts w:ascii="FlandersArtSerif-Medium" w:eastAsiaTheme="minorHAnsi" w:hAnsi="FlandersArtSerif-Medium" w:cstheme="minorBidi"/>
      <w:bCs/>
      <w:color w:val="FFFFFF" w:themeColor="background1"/>
      <w:sz w:val="17"/>
      <w:lang w:eastAsia="en-US"/>
    </w:rPr>
  </w:style>
  <w:style w:type="paragraph" w:customStyle="1" w:styleId="Tabelinhoud">
    <w:name w:val="Tabel inhoud"/>
    <w:basedOn w:val="Standaard"/>
    <w:uiPriority w:val="7"/>
    <w:qFormat/>
    <w:rsid w:val="00495041"/>
    <w:pPr>
      <w:tabs>
        <w:tab w:val="left" w:pos="3686"/>
      </w:tabs>
      <w:contextualSpacing/>
      <w:jc w:val="center"/>
    </w:pPr>
    <w:rPr>
      <w:rFonts w:ascii="FlandersArtSerif-Regular" w:eastAsiaTheme="minorHAnsi" w:hAnsi="FlandersArtSerif-Regular" w:cstheme="minorBidi"/>
      <w:bCs/>
      <w:color w:val="1C1A15" w:themeColor="background2" w:themeShade="1A"/>
      <w:sz w:val="17"/>
      <w:szCs w:val="17"/>
      <w:lang w:eastAsia="en-US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654524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654524"/>
    <w:rPr>
      <w:rFonts w:ascii="Tahoma" w:hAnsi="Tahoma" w:cs="Tahoma"/>
      <w:sz w:val="16"/>
      <w:szCs w:val="16"/>
      <w:lang w:val="nl-BE" w:eastAsia="nl-BE" w:bidi="ar-SA"/>
    </w:rPr>
  </w:style>
  <w:style w:type="paragraph" w:styleId="Revisie">
    <w:name w:val="Revision"/>
    <w:hidden/>
    <w:uiPriority w:val="99"/>
    <w:semiHidden/>
    <w:rsid w:val="001A4D1B"/>
    <w:pPr>
      <w:spacing w:after="0" w:line="240" w:lineRule="auto"/>
    </w:pPr>
    <w:rPr>
      <w:rFonts w:ascii="FlandersArtSans-Regular" w:hAnsi="FlandersArtSans-Regular" w:cs="Times New Roman"/>
      <w:lang w:val="nl-BE" w:eastAsia="nl-BE" w:bidi="ar-SA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82596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Vlaamse Overheid Algemeen">
  <a:themeElements>
    <a:clrScheme name="Vlaamse overheid algemeen">
      <a:dk1>
        <a:srgbClr val="373636"/>
      </a:dk1>
      <a:lt1>
        <a:sysClr val="window" lastClr="FFFFFF"/>
      </a:lt1>
      <a:dk2>
        <a:srgbClr val="6B6B6B"/>
      </a:dk2>
      <a:lt2>
        <a:srgbClr val="F6F5F3"/>
      </a:lt2>
      <a:accent1>
        <a:srgbClr val="FFF200"/>
      </a:accent1>
      <a:accent2>
        <a:srgbClr val="373636"/>
      </a:accent2>
      <a:accent3>
        <a:srgbClr val="E5DA04"/>
      </a:accent3>
      <a:accent4>
        <a:srgbClr val="6B6B6B"/>
      </a:accent4>
      <a:accent5>
        <a:srgbClr val="D5D5D5"/>
      </a:accent5>
      <a:accent6>
        <a:srgbClr val="989898"/>
      </a:accent6>
      <a:hlink>
        <a:srgbClr val="3C96BE"/>
      </a:hlink>
      <a:folHlink>
        <a:srgbClr val="AA78AA"/>
      </a:folHlink>
    </a:clrScheme>
    <a:fontScheme name="Vlaamse overheid algemeen">
      <a:majorFont>
        <a:latin typeface="FlandersArtSans-Medium"/>
        <a:ea typeface=""/>
        <a:cs typeface=""/>
      </a:majorFont>
      <a:minorFont>
        <a:latin typeface="FlandersArtSans-Regular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wartaal xmlns="c4d112e1-48f8-408c-ac7e-dfec1f7a0dc0" xsi:nil="true"/>
    <Jaartal xmlns="c4d112e1-48f8-408c-ac7e-dfec1f7a0dc0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73F626038A4F74C849359E255F5E38F" ma:contentTypeVersion="9" ma:contentTypeDescription="Een nieuw document maken." ma:contentTypeScope="" ma:versionID="2a9a7a162eb431ccbf71681739994f38">
  <xsd:schema xmlns:xsd="http://www.w3.org/2001/XMLSchema" xmlns:xs="http://www.w3.org/2001/XMLSchema" xmlns:p="http://schemas.microsoft.com/office/2006/metadata/properties" xmlns:ns2="c4d112e1-48f8-408c-ac7e-dfec1f7a0dc0" xmlns:ns3="634a8b81-1d95-4299-961c-e181f51391a1" targetNamespace="http://schemas.microsoft.com/office/2006/metadata/properties" ma:root="true" ma:fieldsID="ddf6e9588857caf1cc7763ad607f95e0" ns2:_="" ns3:_="">
    <xsd:import namespace="c4d112e1-48f8-408c-ac7e-dfec1f7a0dc0"/>
    <xsd:import namespace="634a8b81-1d95-4299-961c-e181f51391a1"/>
    <xsd:element name="properties">
      <xsd:complexType>
        <xsd:sequence>
          <xsd:element name="documentManagement">
            <xsd:complexType>
              <xsd:all>
                <xsd:element ref="ns2:Jaartal" minOccurs="0"/>
                <xsd:element ref="ns2:Kwartaal" minOccurs="0"/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d112e1-48f8-408c-ac7e-dfec1f7a0dc0" elementFormDefault="qualified">
    <xsd:import namespace="http://schemas.microsoft.com/office/2006/documentManagement/types"/>
    <xsd:import namespace="http://schemas.microsoft.com/office/infopath/2007/PartnerControls"/>
    <xsd:element name="Jaartal" ma:index="2" nillable="true" ma:displayName="Jaartal" ma:format="Dropdown" ma:internalName="Jaartal">
      <xsd:simpleType>
        <xsd:restriction base="dms:Choice">
          <xsd:enumeration value="2022"/>
          <xsd:enumeration value="2023"/>
          <xsd:enumeration value="2024"/>
        </xsd:restriction>
      </xsd:simpleType>
    </xsd:element>
    <xsd:element name="Kwartaal" ma:index="3" nillable="true" ma:displayName="Kwartaal" ma:format="Dropdown" ma:internalName="Kwartaal">
      <xsd:simpleType>
        <xsd:restriction base="dms:Choice">
          <xsd:enumeration value="kw1"/>
          <xsd:enumeration value="kw2"/>
          <xsd:enumeration value="kw3"/>
          <xsd:enumeration value="kw4"/>
        </xsd:restriction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4a8b81-1d95-4299-961c-e181f51391a1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Gedeeld met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Gedeeld met details" ma:hidden="true" ma:internalName="SharedWithDetail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Inhoudstype"/>
        <xsd:element ref="dc:title" minOccurs="0" maxOccurs="1" ma:index="1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C3AFBB5-2F79-406B-8FD3-286AEEA6E498}">
  <ds:schemaRefs>
    <ds:schemaRef ds:uri="http://schemas.microsoft.com/office/2006/metadata/properties"/>
    <ds:schemaRef ds:uri="http://schemas.microsoft.com/office/infopath/2007/PartnerControls"/>
    <ds:schemaRef ds:uri="c4d112e1-48f8-408c-ac7e-dfec1f7a0dc0"/>
  </ds:schemaRefs>
</ds:datastoreItem>
</file>

<file path=customXml/itemProps2.xml><?xml version="1.0" encoding="utf-8"?>
<ds:datastoreItem xmlns:ds="http://schemas.openxmlformats.org/officeDocument/2006/customXml" ds:itemID="{E36F681D-4368-40AF-A04C-3192D0BA424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3B6D418-5F90-4D26-BC2C-50B1351F7A4F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18CF5437-C52F-4D9E-896B-263FC8D7442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4d112e1-48f8-408c-ac7e-dfec1f7a0dc0"/>
    <ds:schemaRef ds:uri="634a8b81-1d95-4299-961c-e181f51391a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158</Words>
  <Characters>875</Characters>
  <Application>Microsoft Office Word</Application>
  <DocSecurity>0</DocSecurity>
  <Lines>7</Lines>
  <Paragraphs>2</Paragraphs>
  <ScaleCrop>false</ScaleCrop>
  <Company>Vlaamse Overheid</Company>
  <LinksUpToDate>false</LinksUpToDate>
  <CharactersWithSpaces>1031</CharactersWithSpaces>
  <SharedDoc>false</SharedDoc>
  <HLinks>
    <vt:vector size="6" baseType="variant">
      <vt:variant>
        <vt:i4>1179688</vt:i4>
      </vt:variant>
      <vt:variant>
        <vt:i4>0</vt:i4>
      </vt:variant>
      <vt:variant>
        <vt:i4>0</vt:i4>
      </vt:variant>
      <vt:variant>
        <vt:i4>5</vt:i4>
      </vt:variant>
      <vt:variant>
        <vt:lpwstr>mailto:modulaireunits@agion.be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Yahiaoui, Yasmina</dc:creator>
  <cp:keywords/>
  <cp:lastModifiedBy>Mokangi Pascale</cp:lastModifiedBy>
  <cp:revision>3</cp:revision>
  <cp:lastPrinted>2015-06-24T18:02:00Z</cp:lastPrinted>
  <dcterms:created xsi:type="dcterms:W3CDTF">2024-11-07T10:29:00Z</dcterms:created>
  <dcterms:modified xsi:type="dcterms:W3CDTF">2024-11-07T10:30:00Z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0x010100D73F626038A4F74C849359E255F5E38F</vt:lpwstr>
  </property>
</Properties>
</file>