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FE3B7" w14:textId="004EB7A3" w:rsidR="006416C1" w:rsidRDefault="003D37FD" w:rsidP="00C61D90">
      <w:pPr>
        <w:pStyle w:val="Titel"/>
      </w:pPr>
      <w:r w:rsidRPr="003D37FD">
        <mc:AlternateContent>
          <mc:Choice Requires="wps">
            <w:drawing>
              <wp:anchor distT="45720" distB="45720" distL="114300" distR="114300" simplePos="0" relativeHeight="251683840" behindDoc="0" locked="0" layoutInCell="1" allowOverlap="1" wp14:anchorId="66E78A28" wp14:editId="332E1B93">
                <wp:simplePos x="0" y="0"/>
                <wp:positionH relativeFrom="margin">
                  <wp:posOffset>4043680</wp:posOffset>
                </wp:positionH>
                <wp:positionV relativeFrom="paragraph">
                  <wp:posOffset>7763510</wp:posOffset>
                </wp:positionV>
                <wp:extent cx="2316480" cy="297180"/>
                <wp:effectExtent l="0" t="0" r="7620" b="762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97180"/>
                        </a:xfrm>
                        <a:prstGeom prst="rect">
                          <a:avLst/>
                        </a:prstGeom>
                        <a:solidFill>
                          <a:srgbClr val="FFFFFF"/>
                        </a:solidFill>
                        <a:ln w="9525">
                          <a:noFill/>
                          <a:miter lim="800000"/>
                          <a:headEnd/>
                          <a:tailEnd/>
                        </a:ln>
                      </wps:spPr>
                      <wps:txbx>
                        <w:txbxContent>
                          <w:p w14:paraId="52246635" w14:textId="4664AAA8" w:rsidR="003D37FD" w:rsidRPr="00C61D90" w:rsidRDefault="003D37FD" w:rsidP="003D37FD">
                            <w:pPr>
                              <w:rPr>
                                <w:lang w:val="nl-BE"/>
                              </w:rPr>
                            </w:pPr>
                            <w:r>
                              <w:t>versie A – december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E78A28" id="_x0000_t202" coordsize="21600,21600" o:spt="202" path="m,l,21600r21600,l21600,xe">
                <v:stroke joinstyle="miter"/>
                <v:path gradientshapeok="t" o:connecttype="rect"/>
              </v:shapetype>
              <v:shape id="Tekstvak 2" o:spid="_x0000_s1026" type="#_x0000_t202" style="position:absolute;left:0;text-align:left;margin-left:318.4pt;margin-top:611.3pt;width:182.4pt;height:23.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" stroked="f">
                <v:textbox>
                  <w:txbxContent>
                    <w:p w14:paraId="52246635" w14:textId="4664AAA8" w:rsidR="003D37FD" w:rsidRPr="00C61D90" w:rsidRDefault="003D37FD" w:rsidP="003D37FD">
                      <w:pPr>
                        <w:rPr>
                          <w:lang w:val="nl-BE"/>
                        </w:rPr>
                      </w:pPr>
                      <w:r>
                        <w:t>versie A – december 2020</w:t>
                      </w:r>
                    </w:p>
                  </w:txbxContent>
                </v:textbox>
                <w10:wrap type="square" anchorx="margin"/>
              </v:shape>
            </w:pict>
          </mc:Fallback>
        </mc:AlternateContent>
      </w:r>
      <w:r w:rsidR="00C61D90">
        <w:rPr>
          <w:noProof/>
        </w:rPr>
        <mc:AlternateContent>
          <mc:Choice Requires="wps">
            <w:drawing>
              <wp:anchor distT="0" distB="0" distL="114300" distR="114300" simplePos="0" relativeHeight="251653119" behindDoc="0" locked="0" layoutInCell="1" allowOverlap="1" wp14:anchorId="46931120" wp14:editId="1349C58E">
                <wp:simplePos x="0" y="0"/>
                <wp:positionH relativeFrom="page">
                  <wp:align>right</wp:align>
                </wp:positionH>
                <wp:positionV relativeFrom="paragraph">
                  <wp:posOffset>5511256</wp:posOffset>
                </wp:positionV>
                <wp:extent cx="6737894" cy="4264206"/>
                <wp:effectExtent l="0" t="0" r="6350" b="3175"/>
                <wp:wrapNone/>
                <wp:docPr id="27" name="Stroomdiagram: Handmatige invoer 27"/>
                <wp:cNvGraphicFramePr/>
                <a:graphic xmlns:a="http://schemas.openxmlformats.org/drawingml/2006/main">
                  <a:graphicData uri="http://schemas.microsoft.com/office/word/2010/wordprocessingShape">
                    <wps:wsp>
                      <wps:cNvSpPr/>
                      <wps:spPr>
                        <a:xfrm>
                          <a:off x="0" y="0"/>
                          <a:ext cx="6737894" cy="4264206"/>
                        </a:xfrm>
                        <a:prstGeom prst="flowChartManualInpu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EF73F" id="_x0000_t118" coordsize="21600,21600" o:spt="118" path="m,4292l21600,r,21600l,21600xe">
                <v:stroke joinstyle="miter"/>
                <v:path gradientshapeok="t" o:connecttype="custom" o:connectlocs="10800,2146;0,10800;10800,21600;21600,10800" textboxrect="0,4291,21600,21600"/>
              </v:shapetype>
              <v:shape id="Stroomdiagram: Handmatige invoer 27" o:spid="_x0000_s1026" type="#_x0000_t118" style="position:absolute;margin-left:479.35pt;margin-top:433.95pt;width:530.55pt;height:335.75pt;z-index:25165311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" fillcolor="white [3212]" stroked="f" strokeweight="1pt">
                <w10:wrap anchorx="page"/>
              </v:shape>
            </w:pict>
          </mc:Fallback>
        </mc:AlternateContent>
      </w:r>
      <w:r w:rsidR="00C61D90">
        <w:rPr>
          <w:noProof/>
        </w:rPr>
        <w:drawing>
          <wp:anchor distT="0" distB="0" distL="114300" distR="114300" simplePos="0" relativeHeight="251678720" behindDoc="1" locked="0" layoutInCell="1" allowOverlap="1" wp14:anchorId="5FEEEDD8" wp14:editId="28958973">
            <wp:simplePos x="0" y="0"/>
            <wp:positionH relativeFrom="page">
              <wp:align>right</wp:align>
            </wp:positionH>
            <wp:positionV relativeFrom="paragraph">
              <wp:posOffset>-900430</wp:posOffset>
            </wp:positionV>
            <wp:extent cx="6737985" cy="7346950"/>
            <wp:effectExtent l="0" t="0" r="5715" b="6350"/>
            <wp:wrapNone/>
            <wp:docPr id="29" name="Afbeelding 29" descr="Afbeelding met gebouw, huis, voorzijde,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D_Absoluut_Agion_Sint-Lievenspoort Gent-2.jpg"/>
                    <pic:cNvPicPr/>
                  </pic:nvPicPr>
                  <pic:blipFill rotWithShape="1">
                    <a:blip r:embed="rId8" cstate="print">
                      <a:extLst>
                        <a:ext uri="{28A0092B-C50C-407E-A947-70E740481C1C}">
                          <a14:useLocalDpi xmlns:a14="http://schemas.microsoft.com/office/drawing/2010/main" val="0"/>
                        </a:ext>
                      </a:extLst>
                    </a:blip>
                    <a:srcRect l="10212" t="170" r="28629" b="-170"/>
                    <a:stretch/>
                  </pic:blipFill>
                  <pic:spPr bwMode="auto">
                    <a:xfrm>
                      <a:off x="0" y="0"/>
                      <a:ext cx="6737985" cy="734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D90">
        <w:rPr>
          <w:noProof/>
        </w:rPr>
        <mc:AlternateContent>
          <mc:Choice Requires="wps">
            <w:drawing>
              <wp:anchor distT="45720" distB="45720" distL="114300" distR="114300" simplePos="0" relativeHeight="251680768" behindDoc="0" locked="0" layoutInCell="1" allowOverlap="1" wp14:anchorId="40D8C9A9" wp14:editId="795B2B30">
                <wp:simplePos x="0" y="0"/>
                <wp:positionH relativeFrom="margin">
                  <wp:posOffset>1856740</wp:posOffset>
                </wp:positionH>
                <wp:positionV relativeFrom="paragraph">
                  <wp:posOffset>6599555</wp:posOffset>
                </wp:positionV>
                <wp:extent cx="4473575" cy="1262380"/>
                <wp:effectExtent l="0" t="0" r="317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1262380"/>
                        </a:xfrm>
                        <a:prstGeom prst="rect">
                          <a:avLst/>
                        </a:prstGeom>
                        <a:solidFill>
                          <a:srgbClr val="FFFFFF"/>
                        </a:solidFill>
                        <a:ln w="9525">
                          <a:noFill/>
                          <a:miter lim="800000"/>
                          <a:headEnd/>
                          <a:tailEnd/>
                        </a:ln>
                      </wps:spPr>
                      <wps:txbx>
                        <w:txbxContent>
                          <w:p w14:paraId="12E55569" w14:textId="77777777" w:rsidR="00E47AB7" w:rsidRDefault="00E47AB7" w:rsidP="00C61D90">
                            <w:pPr>
                              <w:pStyle w:val="Titel"/>
                              <w:jc w:val="right"/>
                              <w:rPr>
                                <w:lang w:val="nl-BE"/>
                              </w:rPr>
                            </w:pPr>
                            <w:r>
                              <w:rPr>
                                <w:lang w:val="nl-BE"/>
                              </w:rPr>
                              <w:t>MODELDOCUMENT VOOR DE OPMAAK</w:t>
                            </w:r>
                          </w:p>
                          <w:p w14:paraId="3411A9D5" w14:textId="5DDD6E82" w:rsidR="00E47AB7" w:rsidRPr="00C61D90" w:rsidRDefault="00E47AB7" w:rsidP="00C61D90">
                            <w:pPr>
                              <w:pStyle w:val="Titel"/>
                              <w:jc w:val="right"/>
                              <w:rPr>
                                <w:lang w:val="nl-BE"/>
                              </w:rPr>
                            </w:pPr>
                            <w:bookmarkStart w:id="0" w:name="_Toc233539831"/>
                            <w:r>
                              <w:rPr>
                                <w:lang w:val="nl-BE"/>
                              </w:rPr>
                              <w:t>VAN EEN PROJECTDEFINITIE VOOR SCHOLENBOUWPROJECTEN</w:t>
                            </w:r>
                            <w:bookmarkEnd w:id="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D8C9A9" id="_x0000_s1027" type="#_x0000_t202" style="position:absolute;left:0;text-align:left;margin-left:146.2pt;margin-top:519.65pt;width:352.25pt;height:99.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" stroked="f">
                <v:textbox>
                  <w:txbxContent>
                    <w:p w14:paraId="12E55569" w14:textId="77777777" w:rsidR="00E47AB7" w:rsidRDefault="00E47AB7" w:rsidP="00C61D90">
                      <w:pPr>
                        <w:pStyle w:val="Titel"/>
                        <w:jc w:val="right"/>
                        <w:rPr>
                          <w:lang w:val="nl-BE"/>
                        </w:rPr>
                      </w:pPr>
                      <w:r>
                        <w:rPr>
                          <w:lang w:val="nl-BE"/>
                        </w:rPr>
                        <w:t>MODELDOCUMENT VOOR DE OPMAAK</w:t>
                      </w:r>
                    </w:p>
                    <w:p w14:paraId="3411A9D5" w14:textId="5DDD6E82" w:rsidR="00E47AB7" w:rsidRPr="00C61D90" w:rsidRDefault="00E47AB7" w:rsidP="00C61D90">
                      <w:pPr>
                        <w:pStyle w:val="Titel"/>
                        <w:jc w:val="right"/>
                        <w:rPr>
                          <w:lang w:val="nl-BE"/>
                        </w:rPr>
                      </w:pPr>
                      <w:bookmarkStart w:id="1" w:name="_Toc233539831"/>
                      <w:r>
                        <w:rPr>
                          <w:lang w:val="nl-BE"/>
                        </w:rPr>
                        <w:t>VAN EEN PROJECTDEFINITIE VOOR SCHOLENBOUWPROJECTEN</w:t>
                      </w:r>
                      <w:bookmarkEnd w:id="1"/>
                    </w:p>
                  </w:txbxContent>
                </v:textbox>
                <w10:wrap type="square" anchorx="margin"/>
              </v:shape>
            </w:pict>
          </mc:Fallback>
        </mc:AlternateContent>
      </w:r>
      <w:r w:rsidR="00C61D90">
        <w:rPr>
          <w:noProof/>
        </w:rPr>
        <w:drawing>
          <wp:anchor distT="0" distB="0" distL="114300" distR="114300" simplePos="0" relativeHeight="251676672" behindDoc="0" locked="0" layoutInCell="1" allowOverlap="1" wp14:anchorId="24EBCE33" wp14:editId="6DB35EAF">
            <wp:simplePos x="0" y="0"/>
            <wp:positionH relativeFrom="margin">
              <wp:posOffset>362948</wp:posOffset>
            </wp:positionH>
            <wp:positionV relativeFrom="margin">
              <wp:posOffset>8651784</wp:posOffset>
            </wp:positionV>
            <wp:extent cx="2028825" cy="838200"/>
            <wp:effectExtent l="0" t="0" r="9525" b="0"/>
            <wp:wrapSquare wrapText="bothSides"/>
            <wp:docPr id="11" name="Afbeelding 11" descr="bl"/>
            <wp:cNvGraphicFramePr/>
            <a:graphic xmlns:a="http://schemas.openxmlformats.org/drawingml/2006/main">
              <a:graphicData uri="http://schemas.openxmlformats.org/drawingml/2006/picture">
                <pic:pic xmlns:pic="http://schemas.openxmlformats.org/drawingml/2006/picture">
                  <pic:nvPicPr>
                    <pic:cNvPr id="1" name="Afbeelding 1" descr="bl"/>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28825" cy="838200"/>
                    </a:xfrm>
                    <a:prstGeom prst="rect">
                      <a:avLst/>
                    </a:prstGeom>
                    <a:noFill/>
                    <a:ln w="0" cmpd="sng">
                      <a:noFill/>
                      <a:miter lim="800000"/>
                      <a:headEnd/>
                      <a:tailEnd/>
                    </a:ln>
                    <a:effectLst/>
                  </pic:spPr>
                </pic:pic>
              </a:graphicData>
            </a:graphic>
          </wp:anchor>
        </w:drawing>
      </w:r>
      <w:r w:rsidR="00B02F7D">
        <w:rPr>
          <w:noProof/>
        </w:rPr>
        <mc:AlternateContent>
          <mc:Choice Requires="wps">
            <w:drawing>
              <wp:anchor distT="0" distB="0" distL="114300" distR="114300" simplePos="0" relativeHeight="251677696" behindDoc="0" locked="0" layoutInCell="1" allowOverlap="1" wp14:anchorId="4E003168" wp14:editId="0650BEC5">
                <wp:simplePos x="0" y="0"/>
                <wp:positionH relativeFrom="leftMargin">
                  <wp:align>right</wp:align>
                </wp:positionH>
                <wp:positionV relativeFrom="paragraph">
                  <wp:posOffset>-900430</wp:posOffset>
                </wp:positionV>
                <wp:extent cx="794657" cy="10885714"/>
                <wp:effectExtent l="0" t="0" r="5715" b="0"/>
                <wp:wrapNone/>
                <wp:docPr id="13" name="Rechthoek 13"/>
                <wp:cNvGraphicFramePr/>
                <a:graphic xmlns:a="http://schemas.openxmlformats.org/drawingml/2006/main">
                  <a:graphicData uri="http://schemas.microsoft.com/office/word/2010/wordprocessingShape">
                    <wps:wsp>
                      <wps:cNvSpPr/>
                      <wps:spPr>
                        <a:xfrm>
                          <a:off x="0" y="0"/>
                          <a:ext cx="794657" cy="10885714"/>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99F85" id="Rechthoek 13" o:spid="_x0000_s1026" style="position:absolute;margin-left:11.35pt;margin-top:-70.9pt;width:62.55pt;height:857.15pt;z-index:251677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" fillcolor="#92d050" stroked="f" strokeweight="1pt">
                <w10:wrap anchorx="margin"/>
              </v:rect>
            </w:pict>
          </mc:Fallback>
        </mc:AlternateContent>
      </w:r>
      <w:r w:rsidR="006416C1">
        <w:br w:type="page"/>
      </w:r>
      <w:bookmarkStart w:id="2" w:name="_GoBack"/>
      <w:bookmarkEnd w:id="2"/>
    </w:p>
    <w:p w14:paraId="70ACBE5F" w14:textId="2F012D7C" w:rsidR="00007DE8" w:rsidRPr="005F70F6" w:rsidRDefault="006416C1" w:rsidP="006416C1">
      <w:pPr>
        <w:pStyle w:val="Kop1"/>
      </w:pPr>
      <w:bookmarkStart w:id="3" w:name="_Toc59625667"/>
      <w:r>
        <w:lastRenderedPageBreak/>
        <w:t>W</w:t>
      </w:r>
      <w:r w:rsidR="00C2338F" w:rsidRPr="005F70F6">
        <w:t>OORD VOORAF</w:t>
      </w:r>
      <w:bookmarkEnd w:id="3"/>
      <w:r w:rsidR="00007DE8" w:rsidRPr="005F70F6">
        <w:t xml:space="preserve"> </w:t>
      </w:r>
    </w:p>
    <w:p w14:paraId="2E102798" w14:textId="77777777" w:rsidR="00C2338F" w:rsidRPr="00D95702" w:rsidRDefault="00C2338F" w:rsidP="00D45EAE"/>
    <w:p w14:paraId="3CCBB295" w14:textId="5102C985" w:rsidR="00ED0C95" w:rsidRPr="00D95702" w:rsidRDefault="00EB76C7" w:rsidP="00D45EAE">
      <w:r w:rsidRPr="00D95702">
        <w:t xml:space="preserve">De </w:t>
      </w:r>
      <w:r w:rsidR="00ED0C95" w:rsidRPr="00D95702">
        <w:t xml:space="preserve">opstart van een </w:t>
      </w:r>
      <w:r w:rsidR="00D72F0E" w:rsidRPr="00D95702">
        <w:t>scholen</w:t>
      </w:r>
      <w:r w:rsidR="00ED0C95" w:rsidRPr="00D95702">
        <w:t>bo</w:t>
      </w:r>
      <w:r w:rsidR="0067472B" w:rsidRPr="00D95702">
        <w:t xml:space="preserve">uwproject is voor </w:t>
      </w:r>
      <w:r w:rsidRPr="00D95702">
        <w:t xml:space="preserve">u, als schooldirectie of </w:t>
      </w:r>
      <w:r w:rsidR="0067472B" w:rsidRPr="00D95702">
        <w:t>Inrichtende Macht</w:t>
      </w:r>
      <w:r w:rsidRPr="00D95702">
        <w:t>,</w:t>
      </w:r>
      <w:r w:rsidR="0067472B" w:rsidRPr="00D95702">
        <w:t xml:space="preserve"> </w:t>
      </w:r>
      <w:r w:rsidR="00ED0C95" w:rsidRPr="00D95702">
        <w:t xml:space="preserve">een belangrijke beslissing en </w:t>
      </w:r>
      <w:r w:rsidR="000C7A44" w:rsidRPr="00D95702">
        <w:t xml:space="preserve">ook </w:t>
      </w:r>
      <w:r w:rsidR="00ED0C95" w:rsidRPr="00D95702">
        <w:t xml:space="preserve">het begin van een lang en </w:t>
      </w:r>
      <w:r w:rsidRPr="00D95702">
        <w:t xml:space="preserve">soms </w:t>
      </w:r>
      <w:r w:rsidR="00ED0C95" w:rsidRPr="00D95702">
        <w:t xml:space="preserve">complex proces. </w:t>
      </w:r>
      <w:r w:rsidRPr="00D95702">
        <w:t>Een bouwproces is een</w:t>
      </w:r>
      <w:r w:rsidR="00ED0C95" w:rsidRPr="00D95702">
        <w:t xml:space="preserve"> werkproces waarbij veel partners zullen betrokken worden. </w:t>
      </w:r>
      <w:r w:rsidRPr="00D95702">
        <w:t>U heeft er al</w:t>
      </w:r>
      <w:r w:rsidR="00A65517" w:rsidRPr="00D95702">
        <w:t>s</w:t>
      </w:r>
      <w:r w:rsidR="00EF7B62" w:rsidRPr="00D95702">
        <w:t xml:space="preserve"> opdrachtgever </w:t>
      </w:r>
      <w:r w:rsidR="00C97212" w:rsidRPr="00D95702">
        <w:t xml:space="preserve">van </w:t>
      </w:r>
      <w:r w:rsidRPr="00D95702">
        <w:t>een</w:t>
      </w:r>
      <w:r w:rsidR="00C97212" w:rsidRPr="00D95702">
        <w:t xml:space="preserve"> bouwproject alle belang bij om</w:t>
      </w:r>
      <w:r w:rsidR="00EF7B62" w:rsidRPr="00D95702">
        <w:t xml:space="preserve"> </w:t>
      </w:r>
      <w:r w:rsidRPr="00D95702">
        <w:t xml:space="preserve">op voorhand </w:t>
      </w:r>
      <w:r w:rsidR="008A1CEC" w:rsidRPr="00D95702">
        <w:t xml:space="preserve">goed na te denken </w:t>
      </w:r>
      <w:r w:rsidRPr="00D95702">
        <w:t xml:space="preserve">over </w:t>
      </w:r>
      <w:r w:rsidR="008A1CEC" w:rsidRPr="00D95702">
        <w:t>wat u als school wil</w:t>
      </w:r>
      <w:r w:rsidRPr="00D95702">
        <w:t xml:space="preserve"> bereiken met het bouwproject en dit schriftelijk vast te leggen</w:t>
      </w:r>
      <w:r w:rsidR="00B25991" w:rsidRPr="00D95702">
        <w:t xml:space="preserve"> in een</w:t>
      </w:r>
      <w:r w:rsidR="00EF7B62" w:rsidRPr="00D95702">
        <w:t xml:space="preserve"> </w:t>
      </w:r>
      <w:r w:rsidR="00EF7B62" w:rsidRPr="00906214">
        <w:t>projectdefinitie</w:t>
      </w:r>
      <w:r w:rsidR="00ED0C95" w:rsidRPr="00D95702">
        <w:t>.</w:t>
      </w:r>
      <w:r w:rsidR="00C97212" w:rsidRPr="00D95702">
        <w:t xml:space="preserve"> </w:t>
      </w:r>
      <w:r w:rsidR="00B25991" w:rsidRPr="00D95702">
        <w:t>In de beginfase van een bouwproces is de invloed die u als opdrachtgever heeft op het procesverloop, de inhoud en de kostprijs namelijk het grootst</w:t>
      </w:r>
      <w:r w:rsidR="00600176" w:rsidRPr="00D95702">
        <w:t xml:space="preserve"> en kunt u echt de touwtjes in handen nemen.</w:t>
      </w:r>
    </w:p>
    <w:p w14:paraId="6D8ED917" w14:textId="77777777" w:rsidR="00EB76C7" w:rsidRPr="00D95702" w:rsidRDefault="00EB76C7" w:rsidP="00D45EAE"/>
    <w:p w14:paraId="0D319E22" w14:textId="4B160DB0" w:rsidR="00A01BA8" w:rsidRPr="00D95702" w:rsidRDefault="00B25991" w:rsidP="00D45EAE">
      <w:r w:rsidRPr="00D95702">
        <w:t xml:space="preserve">Om u op weg te helpen </w:t>
      </w:r>
      <w:r w:rsidR="00600176" w:rsidRPr="00D95702">
        <w:t xml:space="preserve">bij de opmaak van uw projectdefinitie </w:t>
      </w:r>
      <w:r w:rsidRPr="00D95702">
        <w:t xml:space="preserve">is dit modeldocument ter beschikking. </w:t>
      </w:r>
      <w:r w:rsidR="00C2581B" w:rsidRPr="00D95702">
        <w:t xml:space="preserve">Het is een omvangrijk document waarbij veel verschillende aspecten worden belicht. Mogelijks zal niet alles van toepassing zijn op uw project en kunnen er elementen geschrapt worden en/of toegevoegd. Het is m.a.w. een </w:t>
      </w:r>
      <w:r w:rsidR="006F3C2D" w:rsidRPr="00D95702">
        <w:t>leidraad die u</w:t>
      </w:r>
      <w:r w:rsidR="00C2581B" w:rsidRPr="00D95702">
        <w:t xml:space="preserve"> volledig kan</w:t>
      </w:r>
      <w:r w:rsidR="00600176" w:rsidRPr="00D95702">
        <w:t xml:space="preserve"> en mag</w:t>
      </w:r>
      <w:r w:rsidR="00C2581B" w:rsidRPr="00D95702">
        <w:t xml:space="preserve"> </w:t>
      </w:r>
      <w:r w:rsidR="00600176" w:rsidRPr="00D95702">
        <w:t xml:space="preserve">aanpassen en </w:t>
      </w:r>
      <w:r w:rsidR="00C2581B" w:rsidRPr="00D95702">
        <w:t xml:space="preserve">personaliseren. </w:t>
      </w:r>
    </w:p>
    <w:p w14:paraId="75185B68" w14:textId="77777777" w:rsidR="00A01BA8" w:rsidRPr="00D95702" w:rsidRDefault="00A01BA8" w:rsidP="00D45EAE"/>
    <w:p w14:paraId="1C2B34D4" w14:textId="1ACB46E8" w:rsidR="00192EE8" w:rsidRPr="00D95702" w:rsidRDefault="00C2581B" w:rsidP="00D45EAE">
      <w:r w:rsidRPr="00D95702">
        <w:t xml:space="preserve">Er geldt </w:t>
      </w:r>
      <w:r w:rsidR="00D613FD" w:rsidRPr="00D95702">
        <w:t xml:space="preserve">geen </w:t>
      </w:r>
      <w:r w:rsidRPr="00D95702">
        <w:t>verplichting om dit modeldocument te gebruiken</w:t>
      </w:r>
      <w:r w:rsidR="00D613FD" w:rsidRPr="00D95702">
        <w:t>, enkel een warme aanbeveling</w:t>
      </w:r>
      <w:r w:rsidRPr="00D95702">
        <w:t>.</w:t>
      </w:r>
      <w:r w:rsidR="00600176" w:rsidRPr="00D95702">
        <w:t xml:space="preserve"> Het is een behoorlijk werk,</w:t>
      </w:r>
      <w:r w:rsidR="00A01BA8" w:rsidRPr="00D95702">
        <w:t xml:space="preserve"> daar zijn we ons van bewust,</w:t>
      </w:r>
      <w:r w:rsidR="00600176" w:rsidRPr="00D95702">
        <w:t xml:space="preserve"> maar u zal tijdens het verdere verloop van het bouwproces ongetwijfeld de vruchten plukken van de inspanning die hier geleverd werd.</w:t>
      </w:r>
    </w:p>
    <w:p w14:paraId="40966B07" w14:textId="77777777" w:rsidR="00EB76C7" w:rsidRPr="00D95702" w:rsidRDefault="00EB76C7" w:rsidP="00D45EAE"/>
    <w:p w14:paraId="6594C65B" w14:textId="090AC92A" w:rsidR="00ED0C95" w:rsidRPr="00D95702" w:rsidRDefault="00D613FD" w:rsidP="00D45EAE">
      <w:r w:rsidRPr="00D95702">
        <w:t>Het modeldocument is opgedeeld in 3 onderdelen die we hieronder kort even toelichten.</w:t>
      </w:r>
    </w:p>
    <w:p w14:paraId="50C56F78" w14:textId="77777777" w:rsidR="00F46FDC" w:rsidRPr="00D95702" w:rsidRDefault="00F46FDC" w:rsidP="00D45EAE"/>
    <w:p w14:paraId="7EEFB926" w14:textId="0E17BACA" w:rsidR="00ED0C95" w:rsidRPr="00E5641F" w:rsidRDefault="005A74F0" w:rsidP="00D45EAE">
      <w:pPr>
        <w:rPr>
          <w:b/>
          <w:bCs/>
        </w:rPr>
      </w:pPr>
      <w:r w:rsidRPr="00E5641F">
        <w:rPr>
          <w:b/>
          <w:bCs/>
        </w:rPr>
        <w:t>Deel A</w:t>
      </w:r>
      <w:r w:rsidR="00ED0C95" w:rsidRPr="00E5641F">
        <w:rPr>
          <w:b/>
          <w:bCs/>
        </w:rPr>
        <w:t xml:space="preserve">: </w:t>
      </w:r>
      <w:r w:rsidR="007032AA" w:rsidRPr="00E5641F">
        <w:rPr>
          <w:b/>
          <w:bCs/>
        </w:rPr>
        <w:t>Informatief gedeelte</w:t>
      </w:r>
      <w:r w:rsidR="00191AB7" w:rsidRPr="00E5641F">
        <w:rPr>
          <w:b/>
          <w:bCs/>
        </w:rPr>
        <w:t xml:space="preserve"> – de contex</w:t>
      </w:r>
      <w:r w:rsidR="008E62A1" w:rsidRPr="008E62A1">
        <w:rPr>
          <w:b/>
          <w:bCs/>
        </w:rPr>
        <w:t>t en de bestaande toestand</w:t>
      </w:r>
    </w:p>
    <w:p w14:paraId="60D80E83" w14:textId="5E71C3B3" w:rsidR="0020501F" w:rsidRPr="00D95702" w:rsidRDefault="00ED0C95" w:rsidP="00D45EAE">
      <w:r w:rsidRPr="00D95702">
        <w:t>Naast de basisgegevens van het dossier</w:t>
      </w:r>
      <w:r w:rsidR="00D613FD" w:rsidRPr="00D95702">
        <w:t xml:space="preserve"> </w:t>
      </w:r>
      <w:r w:rsidRPr="00D95702">
        <w:t xml:space="preserve">legt </w:t>
      </w:r>
      <w:r w:rsidR="00EB76C7" w:rsidRPr="00D95702">
        <w:t xml:space="preserve">u in </w:t>
      </w:r>
      <w:r w:rsidRPr="00D95702">
        <w:t xml:space="preserve">dit deel van </w:t>
      </w:r>
      <w:r w:rsidR="00191AB7" w:rsidRPr="00D95702">
        <w:t>de projectdefinitie</w:t>
      </w:r>
      <w:r w:rsidRPr="00D95702">
        <w:t xml:space="preserve">, uitgaande van </w:t>
      </w:r>
      <w:r w:rsidR="00D613FD" w:rsidRPr="00D95702">
        <w:t>enkele</w:t>
      </w:r>
      <w:r w:rsidR="0020501F" w:rsidRPr="00D95702">
        <w:t xml:space="preserve"> </w:t>
      </w:r>
      <w:r w:rsidRPr="00D95702">
        <w:t>invloedsferen, de randvoorwaarden vast waarbinnen het project zal</w:t>
      </w:r>
      <w:r w:rsidR="004402B7">
        <w:t xml:space="preserve"> kaderen</w:t>
      </w:r>
      <w:r w:rsidR="00ED4AC9">
        <w:t>. Het is de bedoeling inzicht te verschaffen in de huidige werking van de school, de ruimtelijke organisatie én het gebruik van dit alles door de betrokken partijen.</w:t>
      </w:r>
      <w:r w:rsidR="00B70B98">
        <w:t xml:space="preserve"> </w:t>
      </w:r>
    </w:p>
    <w:p w14:paraId="4A1DF3CF" w14:textId="77777777" w:rsidR="00ED4AC9" w:rsidRDefault="00ED4AC9" w:rsidP="00D45EAE"/>
    <w:p w14:paraId="15011477" w14:textId="4C8C7D7C" w:rsidR="00ED0C95" w:rsidRPr="00E5641F" w:rsidRDefault="005A74F0" w:rsidP="00D45EAE">
      <w:pPr>
        <w:rPr>
          <w:b/>
          <w:bCs/>
        </w:rPr>
      </w:pPr>
      <w:r w:rsidRPr="00E5641F">
        <w:rPr>
          <w:b/>
          <w:bCs/>
        </w:rPr>
        <w:t>Deel B</w:t>
      </w:r>
      <w:r w:rsidR="00ED0C95" w:rsidRPr="00E5641F">
        <w:rPr>
          <w:b/>
          <w:bCs/>
        </w:rPr>
        <w:t xml:space="preserve">: </w:t>
      </w:r>
      <w:r w:rsidR="008E62A1">
        <w:rPr>
          <w:b/>
          <w:bCs/>
        </w:rPr>
        <w:t>Het toekomstig bouwp</w:t>
      </w:r>
      <w:r w:rsidR="00191AB7" w:rsidRPr="00E5641F">
        <w:rPr>
          <w:b/>
          <w:bCs/>
        </w:rPr>
        <w:t>roject</w:t>
      </w:r>
    </w:p>
    <w:p w14:paraId="31AA7D56" w14:textId="62375E5A" w:rsidR="00007DE8" w:rsidRPr="00D95702" w:rsidRDefault="00D613FD" w:rsidP="00D45EAE">
      <w:r w:rsidRPr="00D95702">
        <w:t xml:space="preserve">In dit </w:t>
      </w:r>
      <w:r w:rsidR="00191AB7" w:rsidRPr="00D95702">
        <w:t>onderdeel</w:t>
      </w:r>
      <w:r w:rsidR="00ED0C95" w:rsidRPr="00D95702">
        <w:t xml:space="preserve"> omschrijft </w:t>
      </w:r>
      <w:r w:rsidRPr="00D95702">
        <w:t xml:space="preserve">u </w:t>
      </w:r>
      <w:r w:rsidR="00ED0C95" w:rsidRPr="00D95702">
        <w:t xml:space="preserve">de visie en ambitie </w:t>
      </w:r>
      <w:r w:rsidRPr="00D95702">
        <w:t>é</w:t>
      </w:r>
      <w:r w:rsidR="00ED0C95" w:rsidRPr="00D95702">
        <w:t xml:space="preserve">n de resultaten die </w:t>
      </w:r>
      <w:r w:rsidR="000A6105" w:rsidRPr="00D95702">
        <w:t xml:space="preserve">u </w:t>
      </w:r>
      <w:r w:rsidR="00ED0C95" w:rsidRPr="00D95702">
        <w:t>met het</w:t>
      </w:r>
      <w:r w:rsidR="00B70B98">
        <w:t xml:space="preserve"> nieuwe</w:t>
      </w:r>
      <w:r w:rsidR="00ED0C95" w:rsidRPr="00D95702">
        <w:t xml:space="preserve"> </w:t>
      </w:r>
      <w:r w:rsidR="00191AB7" w:rsidRPr="00D95702">
        <w:t>scholenbouw</w:t>
      </w:r>
      <w:r w:rsidR="00ED0C95" w:rsidRPr="00D95702">
        <w:t>project</w:t>
      </w:r>
      <w:r w:rsidR="00593826" w:rsidRPr="00D95702">
        <w:t xml:space="preserve"> wenst te bereiken. </w:t>
      </w:r>
      <w:r w:rsidRPr="00D95702">
        <w:t>Hier kan u</w:t>
      </w:r>
      <w:r w:rsidR="00593826" w:rsidRPr="00D95702">
        <w:t xml:space="preserve">, vertrekkende van </w:t>
      </w:r>
      <w:r w:rsidR="000A6105" w:rsidRPr="00D95702">
        <w:t xml:space="preserve">uw </w:t>
      </w:r>
      <w:r w:rsidR="00593826" w:rsidRPr="00D95702">
        <w:t xml:space="preserve">pedagogisch programma en rekening houdend met de hoger beschreven randvoorwaarden, </w:t>
      </w:r>
      <w:r w:rsidRPr="00D95702">
        <w:t xml:space="preserve">uw </w:t>
      </w:r>
      <w:r w:rsidR="00ED0C95" w:rsidRPr="00D95702">
        <w:t xml:space="preserve">verwachtingen </w:t>
      </w:r>
      <w:r w:rsidRPr="00D95702">
        <w:t xml:space="preserve">en </w:t>
      </w:r>
      <w:r w:rsidR="00ED0C95" w:rsidRPr="00D95702">
        <w:t xml:space="preserve">behoeften </w:t>
      </w:r>
      <w:r w:rsidR="00593826" w:rsidRPr="00D95702">
        <w:t xml:space="preserve">op concrete wijze </w:t>
      </w:r>
      <w:r w:rsidRPr="00D95702">
        <w:t xml:space="preserve">formuleren </w:t>
      </w:r>
      <w:r w:rsidR="00593826" w:rsidRPr="00D95702">
        <w:t xml:space="preserve">en </w:t>
      </w:r>
      <w:r w:rsidRPr="00D95702">
        <w:t xml:space="preserve">vertalen </w:t>
      </w:r>
      <w:r w:rsidR="00593826" w:rsidRPr="00D95702">
        <w:t>naar een ruimtelijk en functioneel behoefteprogramma</w:t>
      </w:r>
      <w:r w:rsidR="00757961" w:rsidRPr="00D95702">
        <w:t>.</w:t>
      </w:r>
      <w:r w:rsidRPr="00D95702">
        <w:t xml:space="preserve"> </w:t>
      </w:r>
      <w:r w:rsidR="00007DE8" w:rsidRPr="00D95702">
        <w:t xml:space="preserve">De informatie die </w:t>
      </w:r>
      <w:r w:rsidRPr="00D95702">
        <w:t xml:space="preserve">u </w:t>
      </w:r>
      <w:r w:rsidR="00007DE8" w:rsidRPr="00D95702">
        <w:t>in dit deel vervat, zal dienen als toetssteen voor het ontwerp. Het is dus belangrijk om ervoor te zorgen dat de verstrekt</w:t>
      </w:r>
      <w:r w:rsidR="008A1CEC" w:rsidRPr="00D95702">
        <w:t>e</w:t>
      </w:r>
      <w:r w:rsidR="00007DE8" w:rsidRPr="00D95702">
        <w:t xml:space="preserve"> info volledig en correct is. </w:t>
      </w:r>
    </w:p>
    <w:p w14:paraId="174B2796" w14:textId="77777777" w:rsidR="00ED4AC9" w:rsidRDefault="00ED4AC9" w:rsidP="00D45EAE"/>
    <w:p w14:paraId="4D471EF3" w14:textId="58767BD8" w:rsidR="00ED0C95" w:rsidRPr="00E5641F" w:rsidRDefault="005A74F0" w:rsidP="00D45EAE">
      <w:pPr>
        <w:rPr>
          <w:b/>
          <w:bCs/>
        </w:rPr>
      </w:pPr>
      <w:r w:rsidRPr="00E5641F">
        <w:rPr>
          <w:b/>
          <w:bCs/>
        </w:rPr>
        <w:t>Deel C</w:t>
      </w:r>
      <w:r w:rsidR="00864903" w:rsidRPr="00E5641F">
        <w:rPr>
          <w:b/>
          <w:bCs/>
        </w:rPr>
        <w:t xml:space="preserve">: </w:t>
      </w:r>
      <w:r w:rsidR="008E62A1">
        <w:rPr>
          <w:b/>
          <w:bCs/>
        </w:rPr>
        <w:t>Aanvullende informatie</w:t>
      </w:r>
    </w:p>
    <w:p w14:paraId="3C7B2CD0" w14:textId="329A5B08" w:rsidR="00D613FD" w:rsidRPr="00D95702" w:rsidRDefault="00D613FD" w:rsidP="00D45EAE">
      <w:r w:rsidRPr="00D95702">
        <w:t xml:space="preserve">In dit </w:t>
      </w:r>
      <w:r w:rsidR="00DB7859" w:rsidRPr="00D95702">
        <w:t xml:space="preserve">deel </w:t>
      </w:r>
      <w:r w:rsidRPr="00D95702">
        <w:t>voegt u alle nuttige</w:t>
      </w:r>
      <w:r w:rsidR="00DB7859" w:rsidRPr="00D95702">
        <w:t xml:space="preserve"> bijlagen</w:t>
      </w:r>
      <w:r w:rsidR="00ED0C95" w:rsidRPr="00D95702">
        <w:t xml:space="preserve"> </w:t>
      </w:r>
      <w:r w:rsidRPr="00D95702">
        <w:t xml:space="preserve">toe </w:t>
      </w:r>
      <w:r w:rsidR="00ED0C95" w:rsidRPr="00D95702">
        <w:t xml:space="preserve">zoals </w:t>
      </w:r>
      <w:r w:rsidRPr="00D95702">
        <w:t xml:space="preserve">de </w:t>
      </w:r>
      <w:r w:rsidR="00DB7859" w:rsidRPr="00D95702">
        <w:t xml:space="preserve">ingevulde </w:t>
      </w:r>
      <w:r w:rsidR="00E56C1B" w:rsidRPr="00D95702">
        <w:t>standaard</w:t>
      </w:r>
      <w:r w:rsidR="00696275" w:rsidRPr="00D95702">
        <w:t>formulieren</w:t>
      </w:r>
      <w:r w:rsidR="00AB3051" w:rsidRPr="00D95702">
        <w:t xml:space="preserve">, </w:t>
      </w:r>
      <w:r w:rsidRPr="00D95702">
        <w:t xml:space="preserve">de </w:t>
      </w:r>
      <w:r w:rsidR="00ED0C95" w:rsidRPr="00D95702">
        <w:t>beschikbare st</w:t>
      </w:r>
      <w:r w:rsidR="004325E8" w:rsidRPr="00D95702">
        <w:t>edenbouwkundige instrumenten (</w:t>
      </w:r>
      <w:r w:rsidR="00593826" w:rsidRPr="00D95702">
        <w:t>r</w:t>
      </w:r>
      <w:r w:rsidR="00ED0C95" w:rsidRPr="00D95702">
        <w:t>uimtelijk uitvoering</w:t>
      </w:r>
      <w:r w:rsidR="00593826" w:rsidRPr="00D95702">
        <w:t>splan, m</w:t>
      </w:r>
      <w:r w:rsidR="00ED0C95" w:rsidRPr="00D95702">
        <w:t>obilit</w:t>
      </w:r>
      <w:r w:rsidR="004325E8" w:rsidRPr="00D95702">
        <w:t>eitsplan,</w:t>
      </w:r>
      <w:r w:rsidRPr="00D95702">
        <w:t xml:space="preserve"> </w:t>
      </w:r>
      <w:r w:rsidR="006B7202" w:rsidRPr="00D95702">
        <w:t>…</w:t>
      </w:r>
      <w:r w:rsidRPr="00D95702">
        <w:t xml:space="preserve"> </w:t>
      </w:r>
      <w:r w:rsidR="004325E8" w:rsidRPr="00D95702">
        <w:t xml:space="preserve">) opmetingsplannen, </w:t>
      </w:r>
      <w:r w:rsidR="00ED0C95" w:rsidRPr="00D95702">
        <w:t>vergunningsplannen, asbestinventaris, bodemsonderingen,</w:t>
      </w:r>
      <w:r w:rsidR="00516406" w:rsidRPr="00D95702">
        <w:t xml:space="preserve"> aansluitingen op/met bestaande gebouwen, </w:t>
      </w:r>
      <w:r w:rsidR="00DB7859" w:rsidRPr="00D95702">
        <w:t>..</w:t>
      </w:r>
      <w:r w:rsidR="00ED0C95" w:rsidRPr="00D95702">
        <w:t xml:space="preserve">. </w:t>
      </w:r>
      <w:r w:rsidRPr="00D95702">
        <w:t xml:space="preserve">en </w:t>
      </w:r>
      <w:r w:rsidR="00ED0C95" w:rsidRPr="00D95702">
        <w:t>alle</w:t>
      </w:r>
      <w:r w:rsidRPr="00D95702">
        <w:t xml:space="preserve"> andere </w:t>
      </w:r>
      <w:r w:rsidR="000F01DB" w:rsidRPr="00D95702">
        <w:t>aanvullende</w:t>
      </w:r>
      <w:r w:rsidR="00070212" w:rsidRPr="00D95702">
        <w:t>,</w:t>
      </w:r>
      <w:r w:rsidR="000F01DB" w:rsidRPr="00D95702">
        <w:t xml:space="preserve"> </w:t>
      </w:r>
      <w:r w:rsidR="00ED0C95" w:rsidRPr="00D95702">
        <w:t>relevante informatie m.b.t. het project</w:t>
      </w:r>
      <w:r w:rsidRPr="00D95702">
        <w:t>.</w:t>
      </w:r>
      <w:r w:rsidR="00070212" w:rsidRPr="00D95702">
        <w:t xml:space="preserve"> Een </w:t>
      </w:r>
      <w:r w:rsidR="000406AF" w:rsidRPr="00D95702">
        <w:t>afvink</w:t>
      </w:r>
      <w:r w:rsidR="00070212" w:rsidRPr="00D95702">
        <w:t>lijst helpt u met het verzamelen van nuttige bijlagen.</w:t>
      </w:r>
    </w:p>
    <w:p w14:paraId="0AD15A60" w14:textId="102C913C" w:rsidR="00F46FDC" w:rsidRDefault="00ED0C95" w:rsidP="00D45EAE">
      <w:r w:rsidRPr="00D95702">
        <w:t xml:space="preserve"> </w:t>
      </w:r>
    </w:p>
    <w:p w14:paraId="18CC6A90" w14:textId="7520DFE4" w:rsidR="00C61D90" w:rsidRDefault="00C61D90" w:rsidP="00D45EAE"/>
    <w:p w14:paraId="093A15E8" w14:textId="77777777" w:rsidR="00C61D90" w:rsidRPr="00D95702" w:rsidRDefault="00C61D90" w:rsidP="00D45EAE"/>
    <w:p w14:paraId="3E938ABC" w14:textId="781358C6" w:rsidR="00327627" w:rsidRPr="00D95702" w:rsidRDefault="00007DE8" w:rsidP="009C5D1C">
      <w:pPr>
        <w:pStyle w:val="toelichtinginhoud"/>
      </w:pPr>
      <w:r w:rsidRPr="00D95702">
        <w:t>De teksten</w:t>
      </w:r>
      <w:r w:rsidR="00F519C2" w:rsidRPr="00D95702">
        <w:t xml:space="preserve"> in de kaders</w:t>
      </w:r>
      <w:r w:rsidRPr="00D95702">
        <w:t xml:space="preserve"> geven tips over welke inhoud relevant kan zijn</w:t>
      </w:r>
      <w:r w:rsidR="00F519C2" w:rsidRPr="00D95702">
        <w:t xml:space="preserve"> om te verwerken</w:t>
      </w:r>
      <w:r w:rsidRPr="00D95702">
        <w:t xml:space="preserve">. </w:t>
      </w:r>
      <w:r w:rsidR="00E161CC" w:rsidRPr="00D95702">
        <w:t>Na</w:t>
      </w:r>
      <w:r w:rsidRPr="00D95702">
        <w:t xml:space="preserve"> </w:t>
      </w:r>
      <w:r w:rsidR="00F46FDC" w:rsidRPr="00D95702">
        <w:t xml:space="preserve">voltooiing </w:t>
      </w:r>
      <w:r w:rsidRPr="00D95702">
        <w:t xml:space="preserve">van de projectdefinitie </w:t>
      </w:r>
      <w:r w:rsidR="00E161CC" w:rsidRPr="00D95702">
        <w:t>verwijdert u deze teksten</w:t>
      </w:r>
      <w:r w:rsidR="00F46FDC" w:rsidRPr="00D95702">
        <w:t xml:space="preserve"> best</w:t>
      </w:r>
      <w:r w:rsidR="00E161CC" w:rsidRPr="00D95702">
        <w:t xml:space="preserve">, evenals </w:t>
      </w:r>
      <w:r w:rsidR="00F519C2" w:rsidRPr="00D95702">
        <w:t>het</w:t>
      </w:r>
      <w:r w:rsidR="007C3A7D" w:rsidRPr="00D95702">
        <w:t xml:space="preserve"> volledige</w:t>
      </w:r>
      <w:r w:rsidR="00F519C2" w:rsidRPr="00D95702">
        <w:t xml:space="preserve"> “Woord vooraf”.</w:t>
      </w:r>
    </w:p>
    <w:p w14:paraId="596039B6" w14:textId="77777777" w:rsidR="00E37F01" w:rsidRPr="00354662" w:rsidRDefault="00E37F01" w:rsidP="00354662">
      <w:bookmarkStart w:id="4" w:name="_Toc53151476"/>
      <w:bookmarkEnd w:id="4"/>
      <w:r>
        <w:br w:type="page"/>
      </w:r>
    </w:p>
    <w:p w14:paraId="1687E204" w14:textId="5A3B233C" w:rsidR="00C534E9" w:rsidRPr="00E37F01" w:rsidRDefault="006416C1" w:rsidP="003A780F">
      <w:pPr>
        <w:pStyle w:val="Kop1"/>
      </w:pPr>
      <w:bookmarkStart w:id="5" w:name="_Toc59625668"/>
      <w:r>
        <w:lastRenderedPageBreak/>
        <w:t>INHOUD</w:t>
      </w:r>
      <w:bookmarkEnd w:id="5"/>
    </w:p>
    <w:p w14:paraId="75F67670" w14:textId="77777777" w:rsidR="00C534E9" w:rsidRPr="00971417" w:rsidRDefault="00C534E9" w:rsidP="00D45EAE"/>
    <w:p w14:paraId="19AC59C3" w14:textId="2573F661" w:rsidR="0089581C" w:rsidRDefault="00ED6DE2">
      <w:pPr>
        <w:pStyle w:val="Inhopg1"/>
        <w:rPr>
          <w:rFonts w:asciiTheme="minorHAnsi" w:eastAsiaTheme="minorEastAsia" w:hAnsiTheme="minorHAnsi" w:cstheme="minorBidi"/>
          <w:b w:val="0"/>
          <w:bCs w:val="0"/>
          <w:sz w:val="22"/>
          <w:szCs w:val="22"/>
          <w:lang w:val="nl-BE" w:eastAsia="nl-BE"/>
        </w:rPr>
      </w:pPr>
      <w:r w:rsidRPr="008E62A1">
        <w:rPr>
          <w:b w:val="0"/>
          <w:bCs w:val="0"/>
          <w:sz w:val="18"/>
          <w:szCs w:val="18"/>
        </w:rPr>
        <w:fldChar w:fldCharType="begin"/>
      </w:r>
      <w:r w:rsidRPr="008E62A1">
        <w:rPr>
          <w:b w:val="0"/>
          <w:bCs w:val="0"/>
          <w:sz w:val="18"/>
          <w:szCs w:val="18"/>
        </w:rPr>
        <w:instrText xml:space="preserve"> TOC \o "1-3" \h \z \u </w:instrText>
      </w:r>
      <w:r w:rsidRPr="008E62A1">
        <w:rPr>
          <w:b w:val="0"/>
          <w:bCs w:val="0"/>
          <w:sz w:val="18"/>
          <w:szCs w:val="18"/>
        </w:rPr>
        <w:fldChar w:fldCharType="separate"/>
      </w:r>
      <w:hyperlink w:anchor="_Toc59625667" w:history="1">
        <w:r w:rsidR="0089581C" w:rsidRPr="00EF2D4C">
          <w:t>1.</w:t>
        </w:r>
        <w:r w:rsidR="0089581C">
          <w:rPr>
            <w:rFonts w:asciiTheme="minorHAnsi" w:eastAsiaTheme="minorEastAsia" w:hAnsiTheme="minorHAnsi" w:cstheme="minorBidi"/>
            <w:b w:val="0"/>
            <w:bCs w:val="0"/>
            <w:sz w:val="22"/>
            <w:szCs w:val="22"/>
            <w:lang w:val="nl-BE" w:eastAsia="nl-BE"/>
          </w:rPr>
          <w:tab/>
        </w:r>
        <w:r w:rsidR="0089581C" w:rsidRPr="00EF2D4C">
          <w:t>WOORD VOORAF</w:t>
        </w:r>
        <w:r w:rsidR="0089581C">
          <w:rPr>
            <w:webHidden/>
          </w:rPr>
          <w:tab/>
        </w:r>
        <w:r w:rsidR="0089581C">
          <w:rPr>
            <w:webHidden/>
          </w:rPr>
          <w:fldChar w:fldCharType="begin"/>
        </w:r>
        <w:r w:rsidR="0089581C">
          <w:rPr>
            <w:webHidden/>
          </w:rPr>
          <w:instrText xml:space="preserve"> PAGEREF _Toc59625667 \h </w:instrText>
        </w:r>
        <w:r w:rsidR="0089581C">
          <w:rPr>
            <w:webHidden/>
          </w:rPr>
        </w:r>
        <w:r w:rsidR="0089581C">
          <w:rPr>
            <w:webHidden/>
          </w:rPr>
          <w:fldChar w:fldCharType="separate"/>
        </w:r>
        <w:r w:rsidR="0089581C">
          <w:rPr>
            <w:webHidden/>
          </w:rPr>
          <w:t>2</w:t>
        </w:r>
        <w:r w:rsidR="0089581C">
          <w:rPr>
            <w:webHidden/>
          </w:rPr>
          <w:fldChar w:fldCharType="end"/>
        </w:r>
      </w:hyperlink>
    </w:p>
    <w:p w14:paraId="03FC4F4B" w14:textId="4C151832" w:rsidR="0089581C" w:rsidRDefault="0089581C">
      <w:pPr>
        <w:pStyle w:val="Inhopg1"/>
        <w:rPr>
          <w:rFonts w:asciiTheme="minorHAnsi" w:eastAsiaTheme="minorEastAsia" w:hAnsiTheme="minorHAnsi" w:cstheme="minorBidi"/>
          <w:b w:val="0"/>
          <w:bCs w:val="0"/>
          <w:sz w:val="22"/>
          <w:szCs w:val="22"/>
          <w:lang w:val="nl-BE" w:eastAsia="nl-BE"/>
        </w:rPr>
      </w:pPr>
      <w:hyperlink w:anchor="_Toc59625668" w:history="1">
        <w:r w:rsidRPr="00EF2D4C">
          <w:t>2.</w:t>
        </w:r>
        <w:r>
          <w:rPr>
            <w:rFonts w:asciiTheme="minorHAnsi" w:eastAsiaTheme="minorEastAsia" w:hAnsiTheme="minorHAnsi" w:cstheme="minorBidi"/>
            <w:b w:val="0"/>
            <w:bCs w:val="0"/>
            <w:sz w:val="22"/>
            <w:szCs w:val="22"/>
            <w:lang w:val="nl-BE" w:eastAsia="nl-BE"/>
          </w:rPr>
          <w:tab/>
        </w:r>
        <w:r w:rsidRPr="00EF2D4C">
          <w:t>INHOUD</w:t>
        </w:r>
        <w:r>
          <w:rPr>
            <w:webHidden/>
          </w:rPr>
          <w:tab/>
        </w:r>
        <w:r>
          <w:rPr>
            <w:webHidden/>
          </w:rPr>
          <w:fldChar w:fldCharType="begin"/>
        </w:r>
        <w:r>
          <w:rPr>
            <w:webHidden/>
          </w:rPr>
          <w:instrText xml:space="preserve"> PAGEREF _Toc59625668 \h </w:instrText>
        </w:r>
        <w:r>
          <w:rPr>
            <w:webHidden/>
          </w:rPr>
        </w:r>
        <w:r>
          <w:rPr>
            <w:webHidden/>
          </w:rPr>
          <w:fldChar w:fldCharType="separate"/>
        </w:r>
        <w:r>
          <w:rPr>
            <w:webHidden/>
          </w:rPr>
          <w:t>3</w:t>
        </w:r>
        <w:r>
          <w:rPr>
            <w:webHidden/>
          </w:rPr>
          <w:fldChar w:fldCharType="end"/>
        </w:r>
      </w:hyperlink>
    </w:p>
    <w:p w14:paraId="017AA9FC" w14:textId="69C66988" w:rsidR="0089581C" w:rsidRDefault="0089581C">
      <w:pPr>
        <w:pStyle w:val="Inhopg1"/>
        <w:rPr>
          <w:rFonts w:asciiTheme="minorHAnsi" w:eastAsiaTheme="minorEastAsia" w:hAnsiTheme="minorHAnsi" w:cstheme="minorBidi"/>
          <w:b w:val="0"/>
          <w:bCs w:val="0"/>
          <w:sz w:val="22"/>
          <w:szCs w:val="22"/>
          <w:lang w:val="nl-BE" w:eastAsia="nl-BE"/>
        </w:rPr>
      </w:pPr>
      <w:hyperlink w:anchor="_Toc59625669" w:history="1">
        <w:r w:rsidRPr="00EF2D4C">
          <w:t>3.</w:t>
        </w:r>
        <w:r>
          <w:rPr>
            <w:rFonts w:asciiTheme="minorHAnsi" w:eastAsiaTheme="minorEastAsia" w:hAnsiTheme="minorHAnsi" w:cstheme="minorBidi"/>
            <w:b w:val="0"/>
            <w:bCs w:val="0"/>
            <w:sz w:val="22"/>
            <w:szCs w:val="22"/>
            <w:lang w:val="nl-BE" w:eastAsia="nl-BE"/>
          </w:rPr>
          <w:tab/>
        </w:r>
        <w:r w:rsidRPr="00EF2D4C">
          <w:t>DEEL A: INFORMATIEF GEDEELTE – DE CONTEXT EN DE BESTAANDE TOESTAND</w:t>
        </w:r>
        <w:r>
          <w:rPr>
            <w:webHidden/>
          </w:rPr>
          <w:tab/>
        </w:r>
        <w:r>
          <w:rPr>
            <w:webHidden/>
          </w:rPr>
          <w:fldChar w:fldCharType="begin"/>
        </w:r>
        <w:r>
          <w:rPr>
            <w:webHidden/>
          </w:rPr>
          <w:instrText xml:space="preserve"> PAGEREF _Toc59625669 \h </w:instrText>
        </w:r>
        <w:r>
          <w:rPr>
            <w:webHidden/>
          </w:rPr>
        </w:r>
        <w:r>
          <w:rPr>
            <w:webHidden/>
          </w:rPr>
          <w:fldChar w:fldCharType="separate"/>
        </w:r>
        <w:r>
          <w:rPr>
            <w:webHidden/>
          </w:rPr>
          <w:t>5</w:t>
        </w:r>
        <w:r>
          <w:rPr>
            <w:webHidden/>
          </w:rPr>
          <w:fldChar w:fldCharType="end"/>
        </w:r>
      </w:hyperlink>
    </w:p>
    <w:p w14:paraId="59D7C714" w14:textId="7C8D990D" w:rsidR="0089581C" w:rsidRDefault="0089581C">
      <w:pPr>
        <w:pStyle w:val="Inhopg2"/>
        <w:rPr>
          <w:rFonts w:asciiTheme="minorHAnsi" w:eastAsiaTheme="minorEastAsia" w:hAnsiTheme="minorHAnsi" w:cstheme="minorBidi"/>
          <w:sz w:val="22"/>
          <w:szCs w:val="22"/>
          <w:lang w:val="nl-BE" w:eastAsia="nl-BE"/>
        </w:rPr>
      </w:pPr>
      <w:hyperlink w:anchor="_Toc59625670" w:history="1">
        <w:r w:rsidRPr="00EF2D4C">
          <w:t>3.1.</w:t>
        </w:r>
        <w:r>
          <w:rPr>
            <w:rFonts w:asciiTheme="minorHAnsi" w:eastAsiaTheme="minorEastAsia" w:hAnsiTheme="minorHAnsi" w:cstheme="minorBidi"/>
            <w:sz w:val="22"/>
            <w:szCs w:val="22"/>
            <w:lang w:val="nl-BE" w:eastAsia="nl-BE"/>
          </w:rPr>
          <w:tab/>
        </w:r>
        <w:r w:rsidRPr="00EF2D4C">
          <w:t>BASISGEGEVENS</w:t>
        </w:r>
        <w:r>
          <w:rPr>
            <w:webHidden/>
          </w:rPr>
          <w:tab/>
        </w:r>
        <w:r>
          <w:rPr>
            <w:webHidden/>
          </w:rPr>
          <w:fldChar w:fldCharType="begin"/>
        </w:r>
        <w:r>
          <w:rPr>
            <w:webHidden/>
          </w:rPr>
          <w:instrText xml:space="preserve"> PAGEREF _Toc59625670 \h </w:instrText>
        </w:r>
        <w:r>
          <w:rPr>
            <w:webHidden/>
          </w:rPr>
        </w:r>
        <w:r>
          <w:rPr>
            <w:webHidden/>
          </w:rPr>
          <w:fldChar w:fldCharType="separate"/>
        </w:r>
        <w:r>
          <w:rPr>
            <w:webHidden/>
          </w:rPr>
          <w:t>5</w:t>
        </w:r>
        <w:r>
          <w:rPr>
            <w:webHidden/>
          </w:rPr>
          <w:fldChar w:fldCharType="end"/>
        </w:r>
      </w:hyperlink>
    </w:p>
    <w:p w14:paraId="45FD3800" w14:textId="0186EF8A" w:rsidR="0089581C" w:rsidRDefault="0089581C">
      <w:pPr>
        <w:pStyle w:val="Inhopg3"/>
        <w:rPr>
          <w:rFonts w:asciiTheme="minorHAnsi" w:eastAsiaTheme="minorEastAsia" w:hAnsiTheme="minorHAnsi" w:cstheme="minorBidi"/>
          <w:sz w:val="22"/>
          <w:szCs w:val="22"/>
          <w:lang w:val="nl-BE" w:eastAsia="nl-BE"/>
        </w:rPr>
      </w:pPr>
      <w:hyperlink w:anchor="_Toc59625671" w:history="1">
        <w:r w:rsidRPr="00EF2D4C">
          <w:t>3.1.1.</w:t>
        </w:r>
        <w:r>
          <w:rPr>
            <w:rFonts w:asciiTheme="minorHAnsi" w:eastAsiaTheme="minorEastAsia" w:hAnsiTheme="minorHAnsi" w:cstheme="minorBidi"/>
            <w:sz w:val="22"/>
            <w:szCs w:val="22"/>
            <w:lang w:val="nl-BE" w:eastAsia="nl-BE"/>
          </w:rPr>
          <w:tab/>
        </w:r>
        <w:r w:rsidRPr="00EF2D4C">
          <w:t>De inrichtende macht</w:t>
        </w:r>
        <w:r>
          <w:rPr>
            <w:webHidden/>
          </w:rPr>
          <w:tab/>
        </w:r>
        <w:r>
          <w:rPr>
            <w:webHidden/>
          </w:rPr>
          <w:fldChar w:fldCharType="begin"/>
        </w:r>
        <w:r>
          <w:rPr>
            <w:webHidden/>
          </w:rPr>
          <w:instrText xml:space="preserve"> PAGEREF _Toc59625671 \h </w:instrText>
        </w:r>
        <w:r>
          <w:rPr>
            <w:webHidden/>
          </w:rPr>
        </w:r>
        <w:r>
          <w:rPr>
            <w:webHidden/>
          </w:rPr>
          <w:fldChar w:fldCharType="separate"/>
        </w:r>
        <w:r>
          <w:rPr>
            <w:webHidden/>
          </w:rPr>
          <w:t>5</w:t>
        </w:r>
        <w:r>
          <w:rPr>
            <w:webHidden/>
          </w:rPr>
          <w:fldChar w:fldCharType="end"/>
        </w:r>
      </w:hyperlink>
    </w:p>
    <w:p w14:paraId="1E5A2AA6" w14:textId="4B1CC09A" w:rsidR="0089581C" w:rsidRDefault="0089581C">
      <w:pPr>
        <w:pStyle w:val="Inhopg3"/>
        <w:rPr>
          <w:rFonts w:asciiTheme="minorHAnsi" w:eastAsiaTheme="minorEastAsia" w:hAnsiTheme="minorHAnsi" w:cstheme="minorBidi"/>
          <w:sz w:val="22"/>
          <w:szCs w:val="22"/>
          <w:lang w:val="nl-BE" w:eastAsia="nl-BE"/>
        </w:rPr>
      </w:pPr>
      <w:hyperlink w:anchor="_Toc59625672" w:history="1">
        <w:r w:rsidRPr="00EF2D4C">
          <w:t>3.1.2.</w:t>
        </w:r>
        <w:r>
          <w:rPr>
            <w:rFonts w:asciiTheme="minorHAnsi" w:eastAsiaTheme="minorEastAsia" w:hAnsiTheme="minorHAnsi" w:cstheme="minorBidi"/>
            <w:sz w:val="22"/>
            <w:szCs w:val="22"/>
            <w:lang w:val="nl-BE" w:eastAsia="nl-BE"/>
          </w:rPr>
          <w:tab/>
        </w:r>
        <w:r w:rsidRPr="00EF2D4C">
          <w:t>De betrokken instelling</w:t>
        </w:r>
        <w:r>
          <w:rPr>
            <w:webHidden/>
          </w:rPr>
          <w:tab/>
        </w:r>
        <w:r>
          <w:rPr>
            <w:webHidden/>
          </w:rPr>
          <w:fldChar w:fldCharType="begin"/>
        </w:r>
        <w:r>
          <w:rPr>
            <w:webHidden/>
          </w:rPr>
          <w:instrText xml:space="preserve"> PAGEREF _Toc59625672 \h </w:instrText>
        </w:r>
        <w:r>
          <w:rPr>
            <w:webHidden/>
          </w:rPr>
        </w:r>
        <w:r>
          <w:rPr>
            <w:webHidden/>
          </w:rPr>
          <w:fldChar w:fldCharType="separate"/>
        </w:r>
        <w:r>
          <w:rPr>
            <w:webHidden/>
          </w:rPr>
          <w:t>5</w:t>
        </w:r>
        <w:r>
          <w:rPr>
            <w:webHidden/>
          </w:rPr>
          <w:fldChar w:fldCharType="end"/>
        </w:r>
      </w:hyperlink>
    </w:p>
    <w:p w14:paraId="0422E332" w14:textId="3D50FD0E" w:rsidR="0089581C" w:rsidRDefault="0089581C">
      <w:pPr>
        <w:pStyle w:val="Inhopg3"/>
        <w:rPr>
          <w:rFonts w:asciiTheme="minorHAnsi" w:eastAsiaTheme="minorEastAsia" w:hAnsiTheme="minorHAnsi" w:cstheme="minorBidi"/>
          <w:sz w:val="22"/>
          <w:szCs w:val="22"/>
          <w:lang w:val="nl-BE" w:eastAsia="nl-BE"/>
        </w:rPr>
      </w:pPr>
      <w:hyperlink w:anchor="_Toc59625673" w:history="1">
        <w:r w:rsidRPr="00EF2D4C">
          <w:t>3.1.3.</w:t>
        </w:r>
        <w:r>
          <w:rPr>
            <w:rFonts w:asciiTheme="minorHAnsi" w:eastAsiaTheme="minorEastAsia" w:hAnsiTheme="minorHAnsi" w:cstheme="minorBidi"/>
            <w:sz w:val="22"/>
            <w:szCs w:val="22"/>
            <w:lang w:val="nl-BE" w:eastAsia="nl-BE"/>
          </w:rPr>
          <w:tab/>
        </w:r>
        <w:r w:rsidRPr="00EF2D4C">
          <w:t>Vestigingsplaats</w:t>
        </w:r>
        <w:r>
          <w:rPr>
            <w:webHidden/>
          </w:rPr>
          <w:tab/>
        </w:r>
        <w:r>
          <w:rPr>
            <w:webHidden/>
          </w:rPr>
          <w:fldChar w:fldCharType="begin"/>
        </w:r>
        <w:r>
          <w:rPr>
            <w:webHidden/>
          </w:rPr>
          <w:instrText xml:space="preserve"> PAGEREF _Toc59625673 \h </w:instrText>
        </w:r>
        <w:r>
          <w:rPr>
            <w:webHidden/>
          </w:rPr>
        </w:r>
        <w:r>
          <w:rPr>
            <w:webHidden/>
          </w:rPr>
          <w:fldChar w:fldCharType="separate"/>
        </w:r>
        <w:r>
          <w:rPr>
            <w:webHidden/>
          </w:rPr>
          <w:t>5</w:t>
        </w:r>
        <w:r>
          <w:rPr>
            <w:webHidden/>
          </w:rPr>
          <w:fldChar w:fldCharType="end"/>
        </w:r>
      </w:hyperlink>
    </w:p>
    <w:p w14:paraId="4972B42E" w14:textId="0F7F87B3" w:rsidR="0089581C" w:rsidRDefault="0089581C">
      <w:pPr>
        <w:pStyle w:val="Inhopg3"/>
        <w:rPr>
          <w:rFonts w:asciiTheme="minorHAnsi" w:eastAsiaTheme="minorEastAsia" w:hAnsiTheme="minorHAnsi" w:cstheme="minorBidi"/>
          <w:sz w:val="22"/>
          <w:szCs w:val="22"/>
          <w:lang w:val="nl-BE" w:eastAsia="nl-BE"/>
        </w:rPr>
      </w:pPr>
      <w:hyperlink w:anchor="_Toc59625674" w:history="1">
        <w:r w:rsidRPr="00EF2D4C">
          <w:t>3.1.4.</w:t>
        </w:r>
        <w:r>
          <w:rPr>
            <w:rFonts w:asciiTheme="minorHAnsi" w:eastAsiaTheme="minorEastAsia" w:hAnsiTheme="minorHAnsi" w:cstheme="minorBidi"/>
            <w:sz w:val="22"/>
            <w:szCs w:val="22"/>
            <w:lang w:val="nl-BE" w:eastAsia="nl-BE"/>
          </w:rPr>
          <w:tab/>
        </w:r>
        <w:r w:rsidRPr="00EF2D4C">
          <w:t>Type onderwijs en studieaanbod</w:t>
        </w:r>
        <w:r>
          <w:rPr>
            <w:webHidden/>
          </w:rPr>
          <w:tab/>
        </w:r>
        <w:r>
          <w:rPr>
            <w:webHidden/>
          </w:rPr>
          <w:fldChar w:fldCharType="begin"/>
        </w:r>
        <w:r>
          <w:rPr>
            <w:webHidden/>
          </w:rPr>
          <w:instrText xml:space="preserve"> PAGEREF _Toc59625674 \h </w:instrText>
        </w:r>
        <w:r>
          <w:rPr>
            <w:webHidden/>
          </w:rPr>
        </w:r>
        <w:r>
          <w:rPr>
            <w:webHidden/>
          </w:rPr>
          <w:fldChar w:fldCharType="separate"/>
        </w:r>
        <w:r>
          <w:rPr>
            <w:webHidden/>
          </w:rPr>
          <w:t>5</w:t>
        </w:r>
        <w:r>
          <w:rPr>
            <w:webHidden/>
          </w:rPr>
          <w:fldChar w:fldCharType="end"/>
        </w:r>
      </w:hyperlink>
    </w:p>
    <w:p w14:paraId="50771955" w14:textId="75552865" w:rsidR="0089581C" w:rsidRDefault="0089581C">
      <w:pPr>
        <w:pStyle w:val="Inhopg2"/>
        <w:rPr>
          <w:rFonts w:asciiTheme="minorHAnsi" w:eastAsiaTheme="minorEastAsia" w:hAnsiTheme="minorHAnsi" w:cstheme="minorBidi"/>
          <w:sz w:val="22"/>
          <w:szCs w:val="22"/>
          <w:lang w:val="nl-BE" w:eastAsia="nl-BE"/>
        </w:rPr>
      </w:pPr>
      <w:hyperlink w:anchor="_Toc59625675" w:history="1">
        <w:r w:rsidRPr="00EF2D4C">
          <w:t>3.2.</w:t>
        </w:r>
        <w:r>
          <w:rPr>
            <w:rFonts w:asciiTheme="minorHAnsi" w:eastAsiaTheme="minorEastAsia" w:hAnsiTheme="minorHAnsi" w:cstheme="minorBidi"/>
            <w:sz w:val="22"/>
            <w:szCs w:val="22"/>
            <w:lang w:val="nl-BE" w:eastAsia="nl-BE"/>
          </w:rPr>
          <w:tab/>
        </w:r>
        <w:r w:rsidRPr="00EF2D4C">
          <w:t>EIGENDOMSSTRUCTUUR</w:t>
        </w:r>
        <w:r>
          <w:rPr>
            <w:webHidden/>
          </w:rPr>
          <w:tab/>
        </w:r>
        <w:r>
          <w:rPr>
            <w:webHidden/>
          </w:rPr>
          <w:fldChar w:fldCharType="begin"/>
        </w:r>
        <w:r>
          <w:rPr>
            <w:webHidden/>
          </w:rPr>
          <w:instrText xml:space="preserve"> PAGEREF _Toc59625675 \h </w:instrText>
        </w:r>
        <w:r>
          <w:rPr>
            <w:webHidden/>
          </w:rPr>
        </w:r>
        <w:r>
          <w:rPr>
            <w:webHidden/>
          </w:rPr>
          <w:fldChar w:fldCharType="separate"/>
        </w:r>
        <w:r>
          <w:rPr>
            <w:webHidden/>
          </w:rPr>
          <w:t>6</w:t>
        </w:r>
        <w:r>
          <w:rPr>
            <w:webHidden/>
          </w:rPr>
          <w:fldChar w:fldCharType="end"/>
        </w:r>
      </w:hyperlink>
    </w:p>
    <w:p w14:paraId="0413BCCE" w14:textId="69B13A62" w:rsidR="0089581C" w:rsidRDefault="0089581C">
      <w:pPr>
        <w:pStyle w:val="Inhopg2"/>
        <w:rPr>
          <w:rFonts w:asciiTheme="minorHAnsi" w:eastAsiaTheme="minorEastAsia" w:hAnsiTheme="minorHAnsi" w:cstheme="minorBidi"/>
          <w:sz w:val="22"/>
          <w:szCs w:val="22"/>
          <w:lang w:val="nl-BE" w:eastAsia="nl-BE"/>
        </w:rPr>
      </w:pPr>
      <w:hyperlink w:anchor="_Toc59625676" w:history="1">
        <w:r w:rsidRPr="00EF2D4C">
          <w:t>3.3.</w:t>
        </w:r>
        <w:r>
          <w:rPr>
            <w:rFonts w:asciiTheme="minorHAnsi" w:eastAsiaTheme="minorEastAsia" w:hAnsiTheme="minorHAnsi" w:cstheme="minorBidi"/>
            <w:sz w:val="22"/>
            <w:szCs w:val="22"/>
            <w:lang w:val="nl-BE" w:eastAsia="nl-BE"/>
          </w:rPr>
          <w:tab/>
        </w:r>
        <w:r w:rsidRPr="00EF2D4C">
          <w:t>DE RUIMTELIJKE CONTEXT VAN DE PROJECTSITE</w:t>
        </w:r>
        <w:r>
          <w:rPr>
            <w:webHidden/>
          </w:rPr>
          <w:tab/>
        </w:r>
        <w:r>
          <w:rPr>
            <w:webHidden/>
          </w:rPr>
          <w:fldChar w:fldCharType="begin"/>
        </w:r>
        <w:r>
          <w:rPr>
            <w:webHidden/>
          </w:rPr>
          <w:instrText xml:space="preserve"> PAGEREF _Toc59625676 \h </w:instrText>
        </w:r>
        <w:r>
          <w:rPr>
            <w:webHidden/>
          </w:rPr>
        </w:r>
        <w:r>
          <w:rPr>
            <w:webHidden/>
          </w:rPr>
          <w:fldChar w:fldCharType="separate"/>
        </w:r>
        <w:r>
          <w:rPr>
            <w:webHidden/>
          </w:rPr>
          <w:t>6</w:t>
        </w:r>
        <w:r>
          <w:rPr>
            <w:webHidden/>
          </w:rPr>
          <w:fldChar w:fldCharType="end"/>
        </w:r>
      </w:hyperlink>
    </w:p>
    <w:p w14:paraId="043EE609" w14:textId="1EF5A1E0" w:rsidR="0089581C" w:rsidRDefault="0089581C">
      <w:pPr>
        <w:pStyle w:val="Inhopg3"/>
        <w:rPr>
          <w:rFonts w:asciiTheme="minorHAnsi" w:eastAsiaTheme="minorEastAsia" w:hAnsiTheme="minorHAnsi" w:cstheme="minorBidi"/>
          <w:sz w:val="22"/>
          <w:szCs w:val="22"/>
          <w:lang w:val="nl-BE" w:eastAsia="nl-BE"/>
        </w:rPr>
      </w:pPr>
      <w:hyperlink w:anchor="_Toc59625677" w:history="1">
        <w:r w:rsidRPr="00EF2D4C">
          <w:t>3.3.1.</w:t>
        </w:r>
        <w:r>
          <w:rPr>
            <w:rFonts w:asciiTheme="minorHAnsi" w:eastAsiaTheme="minorEastAsia" w:hAnsiTheme="minorHAnsi" w:cstheme="minorBidi"/>
            <w:sz w:val="22"/>
            <w:szCs w:val="22"/>
            <w:lang w:val="nl-BE" w:eastAsia="nl-BE"/>
          </w:rPr>
          <w:tab/>
        </w:r>
        <w:r w:rsidRPr="00EF2D4C">
          <w:t>De stad of gemeente</w:t>
        </w:r>
        <w:r>
          <w:rPr>
            <w:webHidden/>
          </w:rPr>
          <w:tab/>
        </w:r>
        <w:r>
          <w:rPr>
            <w:webHidden/>
          </w:rPr>
          <w:fldChar w:fldCharType="begin"/>
        </w:r>
        <w:r>
          <w:rPr>
            <w:webHidden/>
          </w:rPr>
          <w:instrText xml:space="preserve"> PAGEREF _Toc59625677 \h </w:instrText>
        </w:r>
        <w:r>
          <w:rPr>
            <w:webHidden/>
          </w:rPr>
        </w:r>
        <w:r>
          <w:rPr>
            <w:webHidden/>
          </w:rPr>
          <w:fldChar w:fldCharType="separate"/>
        </w:r>
        <w:r>
          <w:rPr>
            <w:webHidden/>
          </w:rPr>
          <w:t>6</w:t>
        </w:r>
        <w:r>
          <w:rPr>
            <w:webHidden/>
          </w:rPr>
          <w:fldChar w:fldCharType="end"/>
        </w:r>
      </w:hyperlink>
    </w:p>
    <w:p w14:paraId="7C0B8769" w14:textId="7A292CFB" w:rsidR="0089581C" w:rsidRDefault="0089581C">
      <w:pPr>
        <w:pStyle w:val="Inhopg3"/>
        <w:rPr>
          <w:rFonts w:asciiTheme="minorHAnsi" w:eastAsiaTheme="minorEastAsia" w:hAnsiTheme="minorHAnsi" w:cstheme="minorBidi"/>
          <w:sz w:val="22"/>
          <w:szCs w:val="22"/>
          <w:lang w:val="nl-BE" w:eastAsia="nl-BE"/>
        </w:rPr>
      </w:pPr>
      <w:hyperlink w:anchor="_Toc59625678" w:history="1">
        <w:r w:rsidRPr="00EF2D4C">
          <w:t>3.3.2.</w:t>
        </w:r>
        <w:r>
          <w:rPr>
            <w:rFonts w:asciiTheme="minorHAnsi" w:eastAsiaTheme="minorEastAsia" w:hAnsiTheme="minorHAnsi" w:cstheme="minorBidi"/>
            <w:sz w:val="22"/>
            <w:szCs w:val="22"/>
            <w:lang w:val="nl-BE" w:eastAsia="nl-BE"/>
          </w:rPr>
          <w:tab/>
        </w:r>
        <w:r w:rsidRPr="00EF2D4C">
          <w:t>De projectsite</w:t>
        </w:r>
        <w:r>
          <w:rPr>
            <w:webHidden/>
          </w:rPr>
          <w:tab/>
        </w:r>
        <w:r>
          <w:rPr>
            <w:webHidden/>
          </w:rPr>
          <w:fldChar w:fldCharType="begin"/>
        </w:r>
        <w:r>
          <w:rPr>
            <w:webHidden/>
          </w:rPr>
          <w:instrText xml:space="preserve"> PAGEREF _Toc59625678 \h </w:instrText>
        </w:r>
        <w:r>
          <w:rPr>
            <w:webHidden/>
          </w:rPr>
        </w:r>
        <w:r>
          <w:rPr>
            <w:webHidden/>
          </w:rPr>
          <w:fldChar w:fldCharType="separate"/>
        </w:r>
        <w:r>
          <w:rPr>
            <w:webHidden/>
          </w:rPr>
          <w:t>8</w:t>
        </w:r>
        <w:r>
          <w:rPr>
            <w:webHidden/>
          </w:rPr>
          <w:fldChar w:fldCharType="end"/>
        </w:r>
      </w:hyperlink>
    </w:p>
    <w:p w14:paraId="6156C46C" w14:textId="4C9A68AD" w:rsidR="0089581C" w:rsidRDefault="0089581C">
      <w:pPr>
        <w:pStyle w:val="Inhopg3"/>
        <w:rPr>
          <w:rFonts w:asciiTheme="minorHAnsi" w:eastAsiaTheme="minorEastAsia" w:hAnsiTheme="minorHAnsi" w:cstheme="minorBidi"/>
          <w:sz w:val="22"/>
          <w:szCs w:val="22"/>
          <w:lang w:val="nl-BE" w:eastAsia="nl-BE"/>
        </w:rPr>
      </w:pPr>
      <w:hyperlink w:anchor="_Toc59625679" w:history="1">
        <w:r w:rsidRPr="00EF2D4C">
          <w:t>3.3.3.</w:t>
        </w:r>
        <w:r>
          <w:rPr>
            <w:rFonts w:asciiTheme="minorHAnsi" w:eastAsiaTheme="minorEastAsia" w:hAnsiTheme="minorHAnsi" w:cstheme="minorBidi"/>
            <w:sz w:val="22"/>
            <w:szCs w:val="22"/>
            <w:lang w:val="nl-BE" w:eastAsia="nl-BE"/>
          </w:rPr>
          <w:tab/>
        </w:r>
        <w:r w:rsidRPr="00EF2D4C">
          <w:t>Inventaris van de bestaande gebouwen op de site</w:t>
        </w:r>
        <w:r>
          <w:rPr>
            <w:webHidden/>
          </w:rPr>
          <w:tab/>
        </w:r>
        <w:r>
          <w:rPr>
            <w:webHidden/>
          </w:rPr>
          <w:fldChar w:fldCharType="begin"/>
        </w:r>
        <w:r>
          <w:rPr>
            <w:webHidden/>
          </w:rPr>
          <w:instrText xml:space="preserve"> PAGEREF _Toc59625679 \h </w:instrText>
        </w:r>
        <w:r>
          <w:rPr>
            <w:webHidden/>
          </w:rPr>
        </w:r>
        <w:r>
          <w:rPr>
            <w:webHidden/>
          </w:rPr>
          <w:fldChar w:fldCharType="separate"/>
        </w:r>
        <w:r>
          <w:rPr>
            <w:webHidden/>
          </w:rPr>
          <w:t>10</w:t>
        </w:r>
        <w:r>
          <w:rPr>
            <w:webHidden/>
          </w:rPr>
          <w:fldChar w:fldCharType="end"/>
        </w:r>
      </w:hyperlink>
    </w:p>
    <w:p w14:paraId="58BA580C" w14:textId="62AE2B90" w:rsidR="0089581C" w:rsidRDefault="0089581C">
      <w:pPr>
        <w:pStyle w:val="Inhopg3"/>
        <w:rPr>
          <w:rFonts w:asciiTheme="minorHAnsi" w:eastAsiaTheme="minorEastAsia" w:hAnsiTheme="minorHAnsi" w:cstheme="minorBidi"/>
          <w:sz w:val="22"/>
          <w:szCs w:val="22"/>
          <w:lang w:val="nl-BE" w:eastAsia="nl-BE"/>
        </w:rPr>
      </w:pPr>
      <w:hyperlink w:anchor="_Toc59625680" w:history="1">
        <w:r w:rsidRPr="00EF2D4C">
          <w:t>3.3.4.</w:t>
        </w:r>
        <w:r>
          <w:rPr>
            <w:rFonts w:asciiTheme="minorHAnsi" w:eastAsiaTheme="minorEastAsia" w:hAnsiTheme="minorHAnsi" w:cstheme="minorBidi"/>
            <w:sz w:val="22"/>
            <w:szCs w:val="22"/>
            <w:lang w:val="nl-BE" w:eastAsia="nl-BE"/>
          </w:rPr>
          <w:tab/>
        </w:r>
        <w:r w:rsidRPr="00EF2D4C">
          <w:t>Inventaris van de onbebouwde ruimte op de site</w:t>
        </w:r>
        <w:r>
          <w:rPr>
            <w:webHidden/>
          </w:rPr>
          <w:tab/>
        </w:r>
        <w:r>
          <w:rPr>
            <w:webHidden/>
          </w:rPr>
          <w:fldChar w:fldCharType="begin"/>
        </w:r>
        <w:r>
          <w:rPr>
            <w:webHidden/>
          </w:rPr>
          <w:instrText xml:space="preserve"> PAGEREF _Toc59625680 \h </w:instrText>
        </w:r>
        <w:r>
          <w:rPr>
            <w:webHidden/>
          </w:rPr>
        </w:r>
        <w:r>
          <w:rPr>
            <w:webHidden/>
          </w:rPr>
          <w:fldChar w:fldCharType="separate"/>
        </w:r>
        <w:r>
          <w:rPr>
            <w:webHidden/>
          </w:rPr>
          <w:t>18</w:t>
        </w:r>
        <w:r>
          <w:rPr>
            <w:webHidden/>
          </w:rPr>
          <w:fldChar w:fldCharType="end"/>
        </w:r>
      </w:hyperlink>
    </w:p>
    <w:p w14:paraId="7FD0A503" w14:textId="27A497E6" w:rsidR="0089581C" w:rsidRDefault="0089581C">
      <w:pPr>
        <w:pStyle w:val="Inhopg3"/>
        <w:rPr>
          <w:rFonts w:asciiTheme="minorHAnsi" w:eastAsiaTheme="minorEastAsia" w:hAnsiTheme="minorHAnsi" w:cstheme="minorBidi"/>
          <w:sz w:val="22"/>
          <w:szCs w:val="22"/>
          <w:lang w:val="nl-BE" w:eastAsia="nl-BE"/>
        </w:rPr>
      </w:pPr>
      <w:hyperlink w:anchor="_Toc59625681" w:history="1">
        <w:r w:rsidRPr="00EF2D4C">
          <w:t>3.3.5.</w:t>
        </w:r>
        <w:r>
          <w:rPr>
            <w:rFonts w:asciiTheme="minorHAnsi" w:eastAsiaTheme="minorEastAsia" w:hAnsiTheme="minorHAnsi" w:cstheme="minorBidi"/>
            <w:sz w:val="22"/>
            <w:szCs w:val="22"/>
            <w:lang w:val="nl-BE" w:eastAsia="nl-BE"/>
          </w:rPr>
          <w:tab/>
        </w:r>
        <w:r w:rsidRPr="00EF2D4C">
          <w:t>Mobiliteit en toegankelijkheid</w:t>
        </w:r>
        <w:r>
          <w:rPr>
            <w:webHidden/>
          </w:rPr>
          <w:tab/>
        </w:r>
        <w:r>
          <w:rPr>
            <w:webHidden/>
          </w:rPr>
          <w:fldChar w:fldCharType="begin"/>
        </w:r>
        <w:r>
          <w:rPr>
            <w:webHidden/>
          </w:rPr>
          <w:instrText xml:space="preserve"> PAGEREF _Toc59625681 \h </w:instrText>
        </w:r>
        <w:r>
          <w:rPr>
            <w:webHidden/>
          </w:rPr>
        </w:r>
        <w:r>
          <w:rPr>
            <w:webHidden/>
          </w:rPr>
          <w:fldChar w:fldCharType="separate"/>
        </w:r>
        <w:r>
          <w:rPr>
            <w:webHidden/>
          </w:rPr>
          <w:t>18</w:t>
        </w:r>
        <w:r>
          <w:rPr>
            <w:webHidden/>
          </w:rPr>
          <w:fldChar w:fldCharType="end"/>
        </w:r>
      </w:hyperlink>
    </w:p>
    <w:p w14:paraId="0257706F" w14:textId="2454F20E" w:rsidR="0089581C" w:rsidRDefault="0089581C">
      <w:pPr>
        <w:pStyle w:val="Inhopg3"/>
        <w:rPr>
          <w:rFonts w:asciiTheme="minorHAnsi" w:eastAsiaTheme="minorEastAsia" w:hAnsiTheme="minorHAnsi" w:cstheme="minorBidi"/>
          <w:sz w:val="22"/>
          <w:szCs w:val="22"/>
          <w:lang w:val="nl-BE" w:eastAsia="nl-BE"/>
        </w:rPr>
      </w:pPr>
      <w:hyperlink w:anchor="_Toc59625682" w:history="1">
        <w:r w:rsidRPr="00EF2D4C">
          <w:t>3.3.6.</w:t>
        </w:r>
        <w:r>
          <w:rPr>
            <w:rFonts w:asciiTheme="minorHAnsi" w:eastAsiaTheme="minorEastAsia" w:hAnsiTheme="minorHAnsi" w:cstheme="minorBidi"/>
            <w:sz w:val="22"/>
            <w:szCs w:val="22"/>
            <w:lang w:val="nl-BE" w:eastAsia="nl-BE"/>
          </w:rPr>
          <w:tab/>
        </w:r>
        <w:r w:rsidRPr="00EF2D4C">
          <w:t>Stedenbouwkundige randvoorwaarden</w:t>
        </w:r>
        <w:r>
          <w:rPr>
            <w:webHidden/>
          </w:rPr>
          <w:tab/>
        </w:r>
        <w:r>
          <w:rPr>
            <w:webHidden/>
          </w:rPr>
          <w:fldChar w:fldCharType="begin"/>
        </w:r>
        <w:r>
          <w:rPr>
            <w:webHidden/>
          </w:rPr>
          <w:instrText xml:space="preserve"> PAGEREF _Toc59625682 \h </w:instrText>
        </w:r>
        <w:r>
          <w:rPr>
            <w:webHidden/>
          </w:rPr>
        </w:r>
        <w:r>
          <w:rPr>
            <w:webHidden/>
          </w:rPr>
          <w:fldChar w:fldCharType="separate"/>
        </w:r>
        <w:r>
          <w:rPr>
            <w:webHidden/>
          </w:rPr>
          <w:t>21</w:t>
        </w:r>
        <w:r>
          <w:rPr>
            <w:webHidden/>
          </w:rPr>
          <w:fldChar w:fldCharType="end"/>
        </w:r>
      </w:hyperlink>
    </w:p>
    <w:p w14:paraId="6F810E0A" w14:textId="4BC3D9E3" w:rsidR="0089581C" w:rsidRDefault="0089581C">
      <w:pPr>
        <w:pStyle w:val="Inhopg3"/>
        <w:rPr>
          <w:rFonts w:asciiTheme="minorHAnsi" w:eastAsiaTheme="minorEastAsia" w:hAnsiTheme="minorHAnsi" w:cstheme="minorBidi"/>
          <w:sz w:val="22"/>
          <w:szCs w:val="22"/>
          <w:lang w:val="nl-BE" w:eastAsia="nl-BE"/>
        </w:rPr>
      </w:pPr>
      <w:hyperlink w:anchor="_Toc59625683" w:history="1">
        <w:r w:rsidRPr="00EF2D4C">
          <w:t>3.3.7.</w:t>
        </w:r>
        <w:r>
          <w:rPr>
            <w:rFonts w:asciiTheme="minorHAnsi" w:eastAsiaTheme="minorEastAsia" w:hAnsiTheme="minorHAnsi" w:cstheme="minorBidi"/>
            <w:sz w:val="22"/>
            <w:szCs w:val="22"/>
            <w:lang w:val="nl-BE" w:eastAsia="nl-BE"/>
          </w:rPr>
          <w:tab/>
        </w:r>
        <w:r w:rsidRPr="00EF2D4C">
          <w:t>Bodem, asbest en ondergrondse constructies</w:t>
        </w:r>
        <w:r>
          <w:rPr>
            <w:webHidden/>
          </w:rPr>
          <w:tab/>
        </w:r>
        <w:r>
          <w:rPr>
            <w:webHidden/>
          </w:rPr>
          <w:fldChar w:fldCharType="begin"/>
        </w:r>
        <w:r>
          <w:rPr>
            <w:webHidden/>
          </w:rPr>
          <w:instrText xml:space="preserve"> PAGEREF _Toc59625683 \h </w:instrText>
        </w:r>
        <w:r>
          <w:rPr>
            <w:webHidden/>
          </w:rPr>
        </w:r>
        <w:r>
          <w:rPr>
            <w:webHidden/>
          </w:rPr>
          <w:fldChar w:fldCharType="separate"/>
        </w:r>
        <w:r>
          <w:rPr>
            <w:webHidden/>
          </w:rPr>
          <w:t>21</w:t>
        </w:r>
        <w:r>
          <w:rPr>
            <w:webHidden/>
          </w:rPr>
          <w:fldChar w:fldCharType="end"/>
        </w:r>
      </w:hyperlink>
    </w:p>
    <w:p w14:paraId="45048CEC" w14:textId="4CA0F27A" w:rsidR="0089581C" w:rsidRDefault="0089581C">
      <w:pPr>
        <w:pStyle w:val="Inhopg3"/>
        <w:rPr>
          <w:rFonts w:asciiTheme="minorHAnsi" w:eastAsiaTheme="minorEastAsia" w:hAnsiTheme="minorHAnsi" w:cstheme="minorBidi"/>
          <w:sz w:val="22"/>
          <w:szCs w:val="22"/>
          <w:lang w:val="nl-BE" w:eastAsia="nl-BE"/>
        </w:rPr>
      </w:pPr>
      <w:hyperlink w:anchor="_Toc59625684" w:history="1">
        <w:r w:rsidRPr="00EF2D4C">
          <w:t>3.3.8.</w:t>
        </w:r>
        <w:r>
          <w:rPr>
            <w:rFonts w:asciiTheme="minorHAnsi" w:eastAsiaTheme="minorEastAsia" w:hAnsiTheme="minorHAnsi" w:cstheme="minorBidi"/>
            <w:sz w:val="22"/>
            <w:szCs w:val="22"/>
            <w:lang w:val="nl-BE" w:eastAsia="nl-BE"/>
          </w:rPr>
          <w:tab/>
        </w:r>
        <w:r w:rsidRPr="00EF2D4C">
          <w:t>Nutsvoorzieningen</w:t>
        </w:r>
        <w:r>
          <w:rPr>
            <w:webHidden/>
          </w:rPr>
          <w:tab/>
        </w:r>
        <w:r>
          <w:rPr>
            <w:webHidden/>
          </w:rPr>
          <w:fldChar w:fldCharType="begin"/>
        </w:r>
        <w:r>
          <w:rPr>
            <w:webHidden/>
          </w:rPr>
          <w:instrText xml:space="preserve"> PAGEREF _Toc59625684 \h </w:instrText>
        </w:r>
        <w:r>
          <w:rPr>
            <w:webHidden/>
          </w:rPr>
        </w:r>
        <w:r>
          <w:rPr>
            <w:webHidden/>
          </w:rPr>
          <w:fldChar w:fldCharType="separate"/>
        </w:r>
        <w:r>
          <w:rPr>
            <w:webHidden/>
          </w:rPr>
          <w:t>21</w:t>
        </w:r>
        <w:r>
          <w:rPr>
            <w:webHidden/>
          </w:rPr>
          <w:fldChar w:fldCharType="end"/>
        </w:r>
      </w:hyperlink>
    </w:p>
    <w:p w14:paraId="5A9F0AE1" w14:textId="3E4C5239" w:rsidR="0089581C" w:rsidRDefault="0089581C">
      <w:pPr>
        <w:pStyle w:val="Inhopg2"/>
        <w:rPr>
          <w:rFonts w:asciiTheme="minorHAnsi" w:eastAsiaTheme="minorEastAsia" w:hAnsiTheme="minorHAnsi" w:cstheme="minorBidi"/>
          <w:sz w:val="22"/>
          <w:szCs w:val="22"/>
          <w:lang w:val="nl-BE" w:eastAsia="nl-BE"/>
        </w:rPr>
      </w:pPr>
      <w:hyperlink w:anchor="_Toc59625685" w:history="1">
        <w:r w:rsidRPr="00EF2D4C">
          <w:t>3.4.</w:t>
        </w:r>
        <w:r>
          <w:rPr>
            <w:rFonts w:asciiTheme="minorHAnsi" w:eastAsiaTheme="minorEastAsia" w:hAnsiTheme="minorHAnsi" w:cstheme="minorBidi"/>
            <w:sz w:val="22"/>
            <w:szCs w:val="22"/>
            <w:lang w:val="nl-BE" w:eastAsia="nl-BE"/>
          </w:rPr>
          <w:tab/>
        </w:r>
        <w:r w:rsidRPr="00EF2D4C">
          <w:t>DE DEMOGRAFISCHE CONTEXT</w:t>
        </w:r>
        <w:r>
          <w:rPr>
            <w:webHidden/>
          </w:rPr>
          <w:tab/>
        </w:r>
        <w:r>
          <w:rPr>
            <w:webHidden/>
          </w:rPr>
          <w:fldChar w:fldCharType="begin"/>
        </w:r>
        <w:r>
          <w:rPr>
            <w:webHidden/>
          </w:rPr>
          <w:instrText xml:space="preserve"> PAGEREF _Toc59625685 \h </w:instrText>
        </w:r>
        <w:r>
          <w:rPr>
            <w:webHidden/>
          </w:rPr>
        </w:r>
        <w:r>
          <w:rPr>
            <w:webHidden/>
          </w:rPr>
          <w:fldChar w:fldCharType="separate"/>
        </w:r>
        <w:r>
          <w:rPr>
            <w:webHidden/>
          </w:rPr>
          <w:t>22</w:t>
        </w:r>
        <w:r>
          <w:rPr>
            <w:webHidden/>
          </w:rPr>
          <w:fldChar w:fldCharType="end"/>
        </w:r>
      </w:hyperlink>
    </w:p>
    <w:p w14:paraId="22714F14" w14:textId="168695F2" w:rsidR="0089581C" w:rsidRDefault="0089581C">
      <w:pPr>
        <w:pStyle w:val="Inhopg3"/>
        <w:rPr>
          <w:rFonts w:asciiTheme="minorHAnsi" w:eastAsiaTheme="minorEastAsia" w:hAnsiTheme="minorHAnsi" w:cstheme="minorBidi"/>
          <w:sz w:val="22"/>
          <w:szCs w:val="22"/>
          <w:lang w:val="nl-BE" w:eastAsia="nl-BE"/>
        </w:rPr>
      </w:pPr>
      <w:hyperlink w:anchor="_Toc59625686" w:history="1">
        <w:r w:rsidRPr="00EF2D4C">
          <w:t>3.4.1.</w:t>
        </w:r>
        <w:r>
          <w:rPr>
            <w:rFonts w:asciiTheme="minorHAnsi" w:eastAsiaTheme="minorEastAsia" w:hAnsiTheme="minorHAnsi" w:cstheme="minorBidi"/>
            <w:sz w:val="22"/>
            <w:szCs w:val="22"/>
            <w:lang w:val="nl-BE" w:eastAsia="nl-BE"/>
          </w:rPr>
          <w:tab/>
        </w:r>
        <w:r w:rsidRPr="00EF2D4C">
          <w:t>Leerlingen</w:t>
        </w:r>
        <w:r>
          <w:rPr>
            <w:webHidden/>
          </w:rPr>
          <w:tab/>
        </w:r>
        <w:r>
          <w:rPr>
            <w:webHidden/>
          </w:rPr>
          <w:fldChar w:fldCharType="begin"/>
        </w:r>
        <w:r>
          <w:rPr>
            <w:webHidden/>
          </w:rPr>
          <w:instrText xml:space="preserve"> PAGEREF _Toc59625686 \h </w:instrText>
        </w:r>
        <w:r>
          <w:rPr>
            <w:webHidden/>
          </w:rPr>
        </w:r>
        <w:r>
          <w:rPr>
            <w:webHidden/>
          </w:rPr>
          <w:fldChar w:fldCharType="separate"/>
        </w:r>
        <w:r>
          <w:rPr>
            <w:webHidden/>
          </w:rPr>
          <w:t>22</w:t>
        </w:r>
        <w:r>
          <w:rPr>
            <w:webHidden/>
          </w:rPr>
          <w:fldChar w:fldCharType="end"/>
        </w:r>
      </w:hyperlink>
    </w:p>
    <w:p w14:paraId="6FF376F9" w14:textId="133AB051" w:rsidR="0089581C" w:rsidRDefault="0089581C">
      <w:pPr>
        <w:pStyle w:val="Inhopg3"/>
        <w:rPr>
          <w:rFonts w:asciiTheme="minorHAnsi" w:eastAsiaTheme="minorEastAsia" w:hAnsiTheme="minorHAnsi" w:cstheme="minorBidi"/>
          <w:sz w:val="22"/>
          <w:szCs w:val="22"/>
          <w:lang w:val="nl-BE" w:eastAsia="nl-BE"/>
        </w:rPr>
      </w:pPr>
      <w:hyperlink w:anchor="_Toc59625687" w:history="1">
        <w:r w:rsidRPr="00EF2D4C">
          <w:t>3.4.2.</w:t>
        </w:r>
        <w:r>
          <w:rPr>
            <w:rFonts w:asciiTheme="minorHAnsi" w:eastAsiaTheme="minorEastAsia" w:hAnsiTheme="minorHAnsi" w:cstheme="minorBidi"/>
            <w:sz w:val="22"/>
            <w:szCs w:val="22"/>
            <w:lang w:val="nl-BE" w:eastAsia="nl-BE"/>
          </w:rPr>
          <w:tab/>
        </w:r>
        <w:r w:rsidRPr="00EF2D4C">
          <w:t>Personeel</w:t>
        </w:r>
        <w:r>
          <w:rPr>
            <w:webHidden/>
          </w:rPr>
          <w:tab/>
        </w:r>
        <w:r>
          <w:rPr>
            <w:webHidden/>
          </w:rPr>
          <w:fldChar w:fldCharType="begin"/>
        </w:r>
        <w:r>
          <w:rPr>
            <w:webHidden/>
          </w:rPr>
          <w:instrText xml:space="preserve"> PAGEREF _Toc59625687 \h </w:instrText>
        </w:r>
        <w:r>
          <w:rPr>
            <w:webHidden/>
          </w:rPr>
        </w:r>
        <w:r>
          <w:rPr>
            <w:webHidden/>
          </w:rPr>
          <w:fldChar w:fldCharType="separate"/>
        </w:r>
        <w:r>
          <w:rPr>
            <w:webHidden/>
          </w:rPr>
          <w:t>22</w:t>
        </w:r>
        <w:r>
          <w:rPr>
            <w:webHidden/>
          </w:rPr>
          <w:fldChar w:fldCharType="end"/>
        </w:r>
      </w:hyperlink>
    </w:p>
    <w:p w14:paraId="6A281DF3" w14:textId="7EDF4093" w:rsidR="0089581C" w:rsidRDefault="0089581C">
      <w:pPr>
        <w:pStyle w:val="Inhopg3"/>
        <w:rPr>
          <w:rFonts w:asciiTheme="minorHAnsi" w:eastAsiaTheme="minorEastAsia" w:hAnsiTheme="minorHAnsi" w:cstheme="minorBidi"/>
          <w:sz w:val="22"/>
          <w:szCs w:val="22"/>
          <w:lang w:val="nl-BE" w:eastAsia="nl-BE"/>
        </w:rPr>
      </w:pPr>
      <w:hyperlink w:anchor="_Toc59625688" w:history="1">
        <w:r w:rsidRPr="00EF2D4C">
          <w:t>3.4.3.</w:t>
        </w:r>
        <w:r>
          <w:rPr>
            <w:rFonts w:asciiTheme="minorHAnsi" w:eastAsiaTheme="minorEastAsia" w:hAnsiTheme="minorHAnsi" w:cstheme="minorBidi"/>
            <w:sz w:val="22"/>
            <w:szCs w:val="22"/>
            <w:lang w:val="nl-BE" w:eastAsia="nl-BE"/>
          </w:rPr>
          <w:tab/>
        </w:r>
        <w:r w:rsidRPr="00EF2D4C">
          <w:t>Externe gebruikers &amp; bezoekers</w:t>
        </w:r>
        <w:r>
          <w:rPr>
            <w:webHidden/>
          </w:rPr>
          <w:tab/>
        </w:r>
        <w:r>
          <w:rPr>
            <w:webHidden/>
          </w:rPr>
          <w:fldChar w:fldCharType="begin"/>
        </w:r>
        <w:r>
          <w:rPr>
            <w:webHidden/>
          </w:rPr>
          <w:instrText xml:space="preserve"> PAGEREF _Toc59625688 \h </w:instrText>
        </w:r>
        <w:r>
          <w:rPr>
            <w:webHidden/>
          </w:rPr>
        </w:r>
        <w:r>
          <w:rPr>
            <w:webHidden/>
          </w:rPr>
          <w:fldChar w:fldCharType="separate"/>
        </w:r>
        <w:r>
          <w:rPr>
            <w:webHidden/>
          </w:rPr>
          <w:t>22</w:t>
        </w:r>
        <w:r>
          <w:rPr>
            <w:webHidden/>
          </w:rPr>
          <w:fldChar w:fldCharType="end"/>
        </w:r>
      </w:hyperlink>
    </w:p>
    <w:p w14:paraId="2011D7E9" w14:textId="69DE6C38" w:rsidR="0089581C" w:rsidRDefault="0089581C">
      <w:pPr>
        <w:pStyle w:val="Inhopg3"/>
        <w:rPr>
          <w:rFonts w:asciiTheme="minorHAnsi" w:eastAsiaTheme="minorEastAsia" w:hAnsiTheme="minorHAnsi" w:cstheme="minorBidi"/>
          <w:sz w:val="22"/>
          <w:szCs w:val="22"/>
          <w:lang w:val="nl-BE" w:eastAsia="nl-BE"/>
        </w:rPr>
      </w:pPr>
      <w:hyperlink w:anchor="_Toc59625689" w:history="1">
        <w:r w:rsidRPr="00EF2D4C">
          <w:t>3.4.4.</w:t>
        </w:r>
        <w:r>
          <w:rPr>
            <w:rFonts w:asciiTheme="minorHAnsi" w:eastAsiaTheme="minorEastAsia" w:hAnsiTheme="minorHAnsi" w:cstheme="minorBidi"/>
            <w:sz w:val="22"/>
            <w:szCs w:val="22"/>
            <w:lang w:val="nl-BE" w:eastAsia="nl-BE"/>
          </w:rPr>
          <w:tab/>
        </w:r>
        <w:r w:rsidRPr="00EF2D4C">
          <w:t>Organisatie van de school</w:t>
        </w:r>
        <w:r>
          <w:rPr>
            <w:webHidden/>
          </w:rPr>
          <w:tab/>
        </w:r>
        <w:r>
          <w:rPr>
            <w:webHidden/>
          </w:rPr>
          <w:fldChar w:fldCharType="begin"/>
        </w:r>
        <w:r>
          <w:rPr>
            <w:webHidden/>
          </w:rPr>
          <w:instrText xml:space="preserve"> PAGEREF _Toc59625689 \h </w:instrText>
        </w:r>
        <w:r>
          <w:rPr>
            <w:webHidden/>
          </w:rPr>
        </w:r>
        <w:r>
          <w:rPr>
            <w:webHidden/>
          </w:rPr>
          <w:fldChar w:fldCharType="separate"/>
        </w:r>
        <w:r>
          <w:rPr>
            <w:webHidden/>
          </w:rPr>
          <w:t>22</w:t>
        </w:r>
        <w:r>
          <w:rPr>
            <w:webHidden/>
          </w:rPr>
          <w:fldChar w:fldCharType="end"/>
        </w:r>
      </w:hyperlink>
    </w:p>
    <w:p w14:paraId="6794B6F2" w14:textId="5B2FCC6F" w:rsidR="0089581C" w:rsidRDefault="0089581C">
      <w:pPr>
        <w:pStyle w:val="Inhopg3"/>
        <w:rPr>
          <w:rFonts w:asciiTheme="minorHAnsi" w:eastAsiaTheme="minorEastAsia" w:hAnsiTheme="minorHAnsi" w:cstheme="minorBidi"/>
          <w:sz w:val="22"/>
          <w:szCs w:val="22"/>
          <w:lang w:val="nl-BE" w:eastAsia="nl-BE"/>
        </w:rPr>
      </w:pPr>
      <w:hyperlink w:anchor="_Toc59625690" w:history="1">
        <w:r w:rsidRPr="00EF2D4C">
          <w:t>3.4.5.</w:t>
        </w:r>
        <w:r>
          <w:rPr>
            <w:rFonts w:asciiTheme="minorHAnsi" w:eastAsiaTheme="minorEastAsia" w:hAnsiTheme="minorHAnsi" w:cstheme="minorBidi"/>
            <w:sz w:val="22"/>
            <w:szCs w:val="22"/>
            <w:lang w:val="nl-BE" w:eastAsia="nl-BE"/>
          </w:rPr>
          <w:tab/>
        </w:r>
        <w:r w:rsidRPr="00EF2D4C">
          <w:t>Herkomst van de schoolgebruikers</w:t>
        </w:r>
        <w:r>
          <w:rPr>
            <w:webHidden/>
          </w:rPr>
          <w:tab/>
        </w:r>
        <w:r>
          <w:rPr>
            <w:webHidden/>
          </w:rPr>
          <w:fldChar w:fldCharType="begin"/>
        </w:r>
        <w:r>
          <w:rPr>
            <w:webHidden/>
          </w:rPr>
          <w:instrText xml:space="preserve"> PAGEREF _Toc59625690 \h </w:instrText>
        </w:r>
        <w:r>
          <w:rPr>
            <w:webHidden/>
          </w:rPr>
        </w:r>
        <w:r>
          <w:rPr>
            <w:webHidden/>
          </w:rPr>
          <w:fldChar w:fldCharType="separate"/>
        </w:r>
        <w:r>
          <w:rPr>
            <w:webHidden/>
          </w:rPr>
          <w:t>22</w:t>
        </w:r>
        <w:r>
          <w:rPr>
            <w:webHidden/>
          </w:rPr>
          <w:fldChar w:fldCharType="end"/>
        </w:r>
      </w:hyperlink>
    </w:p>
    <w:p w14:paraId="4F3B4FAF" w14:textId="10F626F1" w:rsidR="0089581C" w:rsidRDefault="0089581C">
      <w:pPr>
        <w:pStyle w:val="Inhopg2"/>
        <w:rPr>
          <w:rFonts w:asciiTheme="minorHAnsi" w:eastAsiaTheme="minorEastAsia" w:hAnsiTheme="minorHAnsi" w:cstheme="minorBidi"/>
          <w:sz w:val="22"/>
          <w:szCs w:val="22"/>
          <w:lang w:val="nl-BE" w:eastAsia="nl-BE"/>
        </w:rPr>
      </w:pPr>
      <w:hyperlink w:anchor="_Toc59625691" w:history="1">
        <w:r w:rsidRPr="00EF2D4C">
          <w:t>3.5.</w:t>
        </w:r>
        <w:r>
          <w:rPr>
            <w:rFonts w:asciiTheme="minorHAnsi" w:eastAsiaTheme="minorEastAsia" w:hAnsiTheme="minorHAnsi" w:cstheme="minorBidi"/>
            <w:sz w:val="22"/>
            <w:szCs w:val="22"/>
            <w:lang w:val="nl-BE" w:eastAsia="nl-BE"/>
          </w:rPr>
          <w:tab/>
        </w:r>
        <w:r w:rsidRPr="00EF2D4C">
          <w:t>KRITISCHE SUCCESFACTOREN</w:t>
        </w:r>
        <w:r>
          <w:rPr>
            <w:webHidden/>
          </w:rPr>
          <w:tab/>
        </w:r>
        <w:r>
          <w:rPr>
            <w:webHidden/>
          </w:rPr>
          <w:fldChar w:fldCharType="begin"/>
        </w:r>
        <w:r>
          <w:rPr>
            <w:webHidden/>
          </w:rPr>
          <w:instrText xml:space="preserve"> PAGEREF _Toc59625691 \h </w:instrText>
        </w:r>
        <w:r>
          <w:rPr>
            <w:webHidden/>
          </w:rPr>
        </w:r>
        <w:r>
          <w:rPr>
            <w:webHidden/>
          </w:rPr>
          <w:fldChar w:fldCharType="separate"/>
        </w:r>
        <w:r>
          <w:rPr>
            <w:webHidden/>
          </w:rPr>
          <w:t>23</w:t>
        </w:r>
        <w:r>
          <w:rPr>
            <w:webHidden/>
          </w:rPr>
          <w:fldChar w:fldCharType="end"/>
        </w:r>
      </w:hyperlink>
    </w:p>
    <w:p w14:paraId="316CCA63" w14:textId="43971890" w:rsidR="0089581C" w:rsidRDefault="0089581C">
      <w:pPr>
        <w:pStyle w:val="Inhopg1"/>
        <w:rPr>
          <w:rFonts w:asciiTheme="minorHAnsi" w:eastAsiaTheme="minorEastAsia" w:hAnsiTheme="minorHAnsi" w:cstheme="minorBidi"/>
          <w:b w:val="0"/>
          <w:bCs w:val="0"/>
          <w:sz w:val="22"/>
          <w:szCs w:val="22"/>
          <w:lang w:val="nl-BE" w:eastAsia="nl-BE"/>
        </w:rPr>
      </w:pPr>
      <w:hyperlink w:anchor="_Toc59625692" w:history="1">
        <w:r w:rsidRPr="00EF2D4C">
          <w:t>4.</w:t>
        </w:r>
        <w:r>
          <w:rPr>
            <w:rFonts w:asciiTheme="minorHAnsi" w:eastAsiaTheme="minorEastAsia" w:hAnsiTheme="minorHAnsi" w:cstheme="minorBidi"/>
            <w:b w:val="0"/>
            <w:bCs w:val="0"/>
            <w:sz w:val="22"/>
            <w:szCs w:val="22"/>
            <w:lang w:val="nl-BE" w:eastAsia="nl-BE"/>
          </w:rPr>
          <w:tab/>
        </w:r>
        <w:r w:rsidRPr="00EF2D4C">
          <w:t>DEEl B: HET TOEKOMSTIG BOUWPROJECT</w:t>
        </w:r>
        <w:r>
          <w:rPr>
            <w:webHidden/>
          </w:rPr>
          <w:tab/>
        </w:r>
        <w:r>
          <w:rPr>
            <w:webHidden/>
          </w:rPr>
          <w:fldChar w:fldCharType="begin"/>
        </w:r>
        <w:r>
          <w:rPr>
            <w:webHidden/>
          </w:rPr>
          <w:instrText xml:space="preserve"> PAGEREF _Toc59625692 \h </w:instrText>
        </w:r>
        <w:r>
          <w:rPr>
            <w:webHidden/>
          </w:rPr>
        </w:r>
        <w:r>
          <w:rPr>
            <w:webHidden/>
          </w:rPr>
          <w:fldChar w:fldCharType="separate"/>
        </w:r>
        <w:r>
          <w:rPr>
            <w:webHidden/>
          </w:rPr>
          <w:t>24</w:t>
        </w:r>
        <w:r>
          <w:rPr>
            <w:webHidden/>
          </w:rPr>
          <w:fldChar w:fldCharType="end"/>
        </w:r>
      </w:hyperlink>
    </w:p>
    <w:p w14:paraId="359CFB54" w14:textId="4AEADFC0" w:rsidR="0089581C" w:rsidRDefault="0089581C">
      <w:pPr>
        <w:pStyle w:val="Inhopg2"/>
        <w:rPr>
          <w:rFonts w:asciiTheme="minorHAnsi" w:eastAsiaTheme="minorEastAsia" w:hAnsiTheme="minorHAnsi" w:cstheme="minorBidi"/>
          <w:sz w:val="22"/>
          <w:szCs w:val="22"/>
          <w:lang w:val="nl-BE" w:eastAsia="nl-BE"/>
        </w:rPr>
      </w:pPr>
      <w:hyperlink w:anchor="_Toc59625693" w:history="1">
        <w:r w:rsidRPr="00EF2D4C">
          <w:t>4.1.</w:t>
        </w:r>
        <w:r>
          <w:rPr>
            <w:rFonts w:asciiTheme="minorHAnsi" w:eastAsiaTheme="minorEastAsia" w:hAnsiTheme="minorHAnsi" w:cstheme="minorBidi"/>
            <w:sz w:val="22"/>
            <w:szCs w:val="22"/>
            <w:lang w:val="nl-BE" w:eastAsia="nl-BE"/>
          </w:rPr>
          <w:tab/>
        </w:r>
        <w:r w:rsidRPr="00EF2D4C">
          <w:t>PEDAGOGISCHE PROJECT</w:t>
        </w:r>
        <w:r>
          <w:rPr>
            <w:webHidden/>
          </w:rPr>
          <w:tab/>
        </w:r>
        <w:r>
          <w:rPr>
            <w:webHidden/>
          </w:rPr>
          <w:fldChar w:fldCharType="begin"/>
        </w:r>
        <w:r>
          <w:rPr>
            <w:webHidden/>
          </w:rPr>
          <w:instrText xml:space="preserve"> PAGEREF _Toc59625693 \h </w:instrText>
        </w:r>
        <w:r>
          <w:rPr>
            <w:webHidden/>
          </w:rPr>
        </w:r>
        <w:r>
          <w:rPr>
            <w:webHidden/>
          </w:rPr>
          <w:fldChar w:fldCharType="separate"/>
        </w:r>
        <w:r>
          <w:rPr>
            <w:webHidden/>
          </w:rPr>
          <w:t>24</w:t>
        </w:r>
        <w:r>
          <w:rPr>
            <w:webHidden/>
          </w:rPr>
          <w:fldChar w:fldCharType="end"/>
        </w:r>
      </w:hyperlink>
    </w:p>
    <w:p w14:paraId="6262844E" w14:textId="719B8BAB" w:rsidR="0089581C" w:rsidRDefault="0089581C">
      <w:pPr>
        <w:pStyle w:val="Inhopg3"/>
        <w:rPr>
          <w:rFonts w:asciiTheme="minorHAnsi" w:eastAsiaTheme="minorEastAsia" w:hAnsiTheme="minorHAnsi" w:cstheme="minorBidi"/>
          <w:sz w:val="22"/>
          <w:szCs w:val="22"/>
          <w:lang w:val="nl-BE" w:eastAsia="nl-BE"/>
        </w:rPr>
      </w:pPr>
      <w:hyperlink w:anchor="_Toc59625694" w:history="1">
        <w:r w:rsidRPr="00EF2D4C">
          <w:t>4.1.1.</w:t>
        </w:r>
        <w:r>
          <w:rPr>
            <w:rFonts w:asciiTheme="minorHAnsi" w:eastAsiaTheme="minorEastAsia" w:hAnsiTheme="minorHAnsi" w:cstheme="minorBidi"/>
            <w:sz w:val="22"/>
            <w:szCs w:val="22"/>
            <w:lang w:val="nl-BE" w:eastAsia="nl-BE"/>
          </w:rPr>
          <w:tab/>
        </w:r>
        <w:r w:rsidRPr="00EF2D4C">
          <w:t>Pedagogisch project van «de Inrichtende Macht» «de scholengroep»</w:t>
        </w:r>
        <w:r>
          <w:rPr>
            <w:webHidden/>
          </w:rPr>
          <w:tab/>
        </w:r>
        <w:r>
          <w:rPr>
            <w:webHidden/>
          </w:rPr>
          <w:fldChar w:fldCharType="begin"/>
        </w:r>
        <w:r>
          <w:rPr>
            <w:webHidden/>
          </w:rPr>
          <w:instrText xml:space="preserve"> PAGEREF _Toc59625694 \h </w:instrText>
        </w:r>
        <w:r>
          <w:rPr>
            <w:webHidden/>
          </w:rPr>
        </w:r>
        <w:r>
          <w:rPr>
            <w:webHidden/>
          </w:rPr>
          <w:fldChar w:fldCharType="separate"/>
        </w:r>
        <w:r>
          <w:rPr>
            <w:webHidden/>
          </w:rPr>
          <w:t>24</w:t>
        </w:r>
        <w:r>
          <w:rPr>
            <w:webHidden/>
          </w:rPr>
          <w:fldChar w:fldCharType="end"/>
        </w:r>
      </w:hyperlink>
    </w:p>
    <w:p w14:paraId="787A866A" w14:textId="78B28EFC" w:rsidR="0089581C" w:rsidRDefault="0089581C">
      <w:pPr>
        <w:pStyle w:val="Inhopg3"/>
        <w:rPr>
          <w:rFonts w:asciiTheme="minorHAnsi" w:eastAsiaTheme="minorEastAsia" w:hAnsiTheme="minorHAnsi" w:cstheme="minorBidi"/>
          <w:sz w:val="22"/>
          <w:szCs w:val="22"/>
          <w:lang w:val="nl-BE" w:eastAsia="nl-BE"/>
        </w:rPr>
      </w:pPr>
      <w:hyperlink w:anchor="_Toc59625695" w:history="1">
        <w:r w:rsidRPr="00EF2D4C">
          <w:t>4.1.2.</w:t>
        </w:r>
        <w:r>
          <w:rPr>
            <w:rFonts w:asciiTheme="minorHAnsi" w:eastAsiaTheme="minorEastAsia" w:hAnsiTheme="minorHAnsi" w:cstheme="minorBidi"/>
            <w:sz w:val="22"/>
            <w:szCs w:val="22"/>
            <w:lang w:val="nl-BE" w:eastAsia="nl-BE"/>
          </w:rPr>
          <w:tab/>
        </w:r>
        <w:r w:rsidRPr="00EF2D4C">
          <w:t>De invulling door de school van het pedagogisch project.</w:t>
        </w:r>
        <w:r>
          <w:rPr>
            <w:webHidden/>
          </w:rPr>
          <w:tab/>
        </w:r>
        <w:r>
          <w:rPr>
            <w:webHidden/>
          </w:rPr>
          <w:fldChar w:fldCharType="begin"/>
        </w:r>
        <w:r>
          <w:rPr>
            <w:webHidden/>
          </w:rPr>
          <w:instrText xml:space="preserve"> PAGEREF _Toc59625695 \h </w:instrText>
        </w:r>
        <w:r>
          <w:rPr>
            <w:webHidden/>
          </w:rPr>
        </w:r>
        <w:r>
          <w:rPr>
            <w:webHidden/>
          </w:rPr>
          <w:fldChar w:fldCharType="separate"/>
        </w:r>
        <w:r>
          <w:rPr>
            <w:webHidden/>
          </w:rPr>
          <w:t>24</w:t>
        </w:r>
        <w:r>
          <w:rPr>
            <w:webHidden/>
          </w:rPr>
          <w:fldChar w:fldCharType="end"/>
        </w:r>
      </w:hyperlink>
    </w:p>
    <w:p w14:paraId="0F8387CC" w14:textId="59FC759E" w:rsidR="0089581C" w:rsidRDefault="0089581C">
      <w:pPr>
        <w:pStyle w:val="Inhopg2"/>
        <w:rPr>
          <w:rFonts w:asciiTheme="minorHAnsi" w:eastAsiaTheme="minorEastAsia" w:hAnsiTheme="minorHAnsi" w:cstheme="minorBidi"/>
          <w:sz w:val="22"/>
          <w:szCs w:val="22"/>
          <w:lang w:val="nl-BE" w:eastAsia="nl-BE"/>
        </w:rPr>
      </w:pPr>
      <w:hyperlink w:anchor="_Toc59625696" w:history="1">
        <w:r w:rsidRPr="00EF2D4C">
          <w:t>4.2.</w:t>
        </w:r>
        <w:r>
          <w:rPr>
            <w:rFonts w:asciiTheme="minorHAnsi" w:eastAsiaTheme="minorEastAsia" w:hAnsiTheme="minorHAnsi" w:cstheme="minorBidi"/>
            <w:sz w:val="22"/>
            <w:szCs w:val="22"/>
            <w:lang w:val="nl-BE" w:eastAsia="nl-BE"/>
          </w:rPr>
          <w:tab/>
        </w:r>
        <w:r w:rsidRPr="00EF2D4C">
          <w:t>VERWACHTINGEN EN AMBITIES</w:t>
        </w:r>
        <w:r>
          <w:rPr>
            <w:webHidden/>
          </w:rPr>
          <w:tab/>
        </w:r>
        <w:r>
          <w:rPr>
            <w:webHidden/>
          </w:rPr>
          <w:fldChar w:fldCharType="begin"/>
        </w:r>
        <w:r>
          <w:rPr>
            <w:webHidden/>
          </w:rPr>
          <w:instrText xml:space="preserve"> PAGEREF _Toc59625696 \h </w:instrText>
        </w:r>
        <w:r>
          <w:rPr>
            <w:webHidden/>
          </w:rPr>
        </w:r>
        <w:r>
          <w:rPr>
            <w:webHidden/>
          </w:rPr>
          <w:fldChar w:fldCharType="separate"/>
        </w:r>
        <w:r>
          <w:rPr>
            <w:webHidden/>
          </w:rPr>
          <w:t>25</w:t>
        </w:r>
        <w:r>
          <w:rPr>
            <w:webHidden/>
          </w:rPr>
          <w:fldChar w:fldCharType="end"/>
        </w:r>
      </w:hyperlink>
    </w:p>
    <w:p w14:paraId="43FD572E" w14:textId="7058808A" w:rsidR="0089581C" w:rsidRDefault="0089581C">
      <w:pPr>
        <w:pStyle w:val="Inhopg3"/>
        <w:rPr>
          <w:rFonts w:asciiTheme="minorHAnsi" w:eastAsiaTheme="minorEastAsia" w:hAnsiTheme="minorHAnsi" w:cstheme="minorBidi"/>
          <w:sz w:val="22"/>
          <w:szCs w:val="22"/>
          <w:lang w:val="nl-BE" w:eastAsia="nl-BE"/>
        </w:rPr>
      </w:pPr>
      <w:hyperlink w:anchor="_Toc59625697" w:history="1">
        <w:r w:rsidRPr="00EF2D4C">
          <w:t>4.2.1.</w:t>
        </w:r>
        <w:r>
          <w:rPr>
            <w:rFonts w:asciiTheme="minorHAnsi" w:eastAsiaTheme="minorEastAsia" w:hAnsiTheme="minorHAnsi" w:cstheme="minorBidi"/>
            <w:sz w:val="22"/>
            <w:szCs w:val="22"/>
            <w:lang w:val="nl-BE" w:eastAsia="nl-BE"/>
          </w:rPr>
          <w:tab/>
        </w:r>
        <w:r w:rsidRPr="00EF2D4C">
          <w:t>Masterplan</w:t>
        </w:r>
        <w:r>
          <w:rPr>
            <w:webHidden/>
          </w:rPr>
          <w:tab/>
        </w:r>
        <w:r>
          <w:rPr>
            <w:webHidden/>
          </w:rPr>
          <w:fldChar w:fldCharType="begin"/>
        </w:r>
        <w:r>
          <w:rPr>
            <w:webHidden/>
          </w:rPr>
          <w:instrText xml:space="preserve"> PAGEREF _Toc59625697 \h </w:instrText>
        </w:r>
        <w:r>
          <w:rPr>
            <w:webHidden/>
          </w:rPr>
        </w:r>
        <w:r>
          <w:rPr>
            <w:webHidden/>
          </w:rPr>
          <w:fldChar w:fldCharType="separate"/>
        </w:r>
        <w:r>
          <w:rPr>
            <w:webHidden/>
          </w:rPr>
          <w:t>25</w:t>
        </w:r>
        <w:r>
          <w:rPr>
            <w:webHidden/>
          </w:rPr>
          <w:fldChar w:fldCharType="end"/>
        </w:r>
      </w:hyperlink>
    </w:p>
    <w:p w14:paraId="690650C8" w14:textId="13750BA2" w:rsidR="0089581C" w:rsidRDefault="0089581C">
      <w:pPr>
        <w:pStyle w:val="Inhopg3"/>
        <w:rPr>
          <w:rFonts w:asciiTheme="minorHAnsi" w:eastAsiaTheme="minorEastAsia" w:hAnsiTheme="minorHAnsi" w:cstheme="minorBidi"/>
          <w:sz w:val="22"/>
          <w:szCs w:val="22"/>
          <w:lang w:val="nl-BE" w:eastAsia="nl-BE"/>
        </w:rPr>
      </w:pPr>
      <w:hyperlink w:anchor="_Toc59625698" w:history="1">
        <w:r w:rsidRPr="00EF2D4C">
          <w:t>4.2.2.</w:t>
        </w:r>
        <w:r>
          <w:rPr>
            <w:rFonts w:asciiTheme="minorHAnsi" w:eastAsiaTheme="minorEastAsia" w:hAnsiTheme="minorHAnsi" w:cstheme="minorBidi"/>
            <w:sz w:val="22"/>
            <w:szCs w:val="22"/>
            <w:lang w:val="nl-BE" w:eastAsia="nl-BE"/>
          </w:rPr>
          <w:tab/>
        </w:r>
        <w:r w:rsidRPr="00EF2D4C">
          <w:t>Visie op de huidige gebouwenproblematiek</w:t>
        </w:r>
        <w:r>
          <w:rPr>
            <w:webHidden/>
          </w:rPr>
          <w:tab/>
        </w:r>
        <w:r>
          <w:rPr>
            <w:webHidden/>
          </w:rPr>
          <w:fldChar w:fldCharType="begin"/>
        </w:r>
        <w:r>
          <w:rPr>
            <w:webHidden/>
          </w:rPr>
          <w:instrText xml:space="preserve"> PAGEREF _Toc59625698 \h </w:instrText>
        </w:r>
        <w:r>
          <w:rPr>
            <w:webHidden/>
          </w:rPr>
        </w:r>
        <w:r>
          <w:rPr>
            <w:webHidden/>
          </w:rPr>
          <w:fldChar w:fldCharType="separate"/>
        </w:r>
        <w:r>
          <w:rPr>
            <w:webHidden/>
          </w:rPr>
          <w:t>25</w:t>
        </w:r>
        <w:r>
          <w:rPr>
            <w:webHidden/>
          </w:rPr>
          <w:fldChar w:fldCharType="end"/>
        </w:r>
      </w:hyperlink>
    </w:p>
    <w:p w14:paraId="3255F707" w14:textId="0CE2FEC4" w:rsidR="0089581C" w:rsidRDefault="0089581C">
      <w:pPr>
        <w:pStyle w:val="Inhopg3"/>
        <w:rPr>
          <w:rFonts w:asciiTheme="minorHAnsi" w:eastAsiaTheme="minorEastAsia" w:hAnsiTheme="minorHAnsi" w:cstheme="minorBidi"/>
          <w:sz w:val="22"/>
          <w:szCs w:val="22"/>
          <w:lang w:val="nl-BE" w:eastAsia="nl-BE"/>
        </w:rPr>
      </w:pPr>
      <w:hyperlink w:anchor="_Toc59625699" w:history="1">
        <w:r w:rsidRPr="00EF2D4C">
          <w:t>4.2.3.</w:t>
        </w:r>
        <w:r>
          <w:rPr>
            <w:rFonts w:asciiTheme="minorHAnsi" w:eastAsiaTheme="minorEastAsia" w:hAnsiTheme="minorHAnsi" w:cstheme="minorBidi"/>
            <w:sz w:val="22"/>
            <w:szCs w:val="22"/>
            <w:lang w:val="nl-BE" w:eastAsia="nl-BE"/>
          </w:rPr>
          <w:tab/>
        </w:r>
        <w:r w:rsidRPr="00EF2D4C">
          <w:t>Visie op de schoolinfrastructuur in de toekomst</w:t>
        </w:r>
        <w:r>
          <w:rPr>
            <w:webHidden/>
          </w:rPr>
          <w:tab/>
        </w:r>
        <w:r>
          <w:rPr>
            <w:webHidden/>
          </w:rPr>
          <w:fldChar w:fldCharType="begin"/>
        </w:r>
        <w:r>
          <w:rPr>
            <w:webHidden/>
          </w:rPr>
          <w:instrText xml:space="preserve"> PAGEREF _Toc59625699 \h </w:instrText>
        </w:r>
        <w:r>
          <w:rPr>
            <w:webHidden/>
          </w:rPr>
        </w:r>
        <w:r>
          <w:rPr>
            <w:webHidden/>
          </w:rPr>
          <w:fldChar w:fldCharType="separate"/>
        </w:r>
        <w:r>
          <w:rPr>
            <w:webHidden/>
          </w:rPr>
          <w:t>25</w:t>
        </w:r>
        <w:r>
          <w:rPr>
            <w:webHidden/>
          </w:rPr>
          <w:fldChar w:fldCharType="end"/>
        </w:r>
      </w:hyperlink>
    </w:p>
    <w:p w14:paraId="26F29060" w14:textId="51931039" w:rsidR="0089581C" w:rsidRDefault="0089581C">
      <w:pPr>
        <w:pStyle w:val="Inhopg3"/>
        <w:rPr>
          <w:rFonts w:asciiTheme="minorHAnsi" w:eastAsiaTheme="minorEastAsia" w:hAnsiTheme="minorHAnsi" w:cstheme="minorBidi"/>
          <w:sz w:val="22"/>
          <w:szCs w:val="22"/>
          <w:lang w:val="nl-BE" w:eastAsia="nl-BE"/>
        </w:rPr>
      </w:pPr>
      <w:hyperlink w:anchor="_Toc59625700" w:history="1">
        <w:r w:rsidRPr="00EF2D4C">
          <w:t>4.2.4.</w:t>
        </w:r>
        <w:r>
          <w:rPr>
            <w:rFonts w:asciiTheme="minorHAnsi" w:eastAsiaTheme="minorEastAsia" w:hAnsiTheme="minorHAnsi" w:cstheme="minorBidi"/>
            <w:sz w:val="22"/>
            <w:szCs w:val="22"/>
            <w:lang w:val="nl-BE" w:eastAsia="nl-BE"/>
          </w:rPr>
          <w:tab/>
        </w:r>
        <w:r w:rsidRPr="00EF2D4C">
          <w:t>Visie op de onbebouwde ruimte</w:t>
        </w:r>
        <w:r>
          <w:rPr>
            <w:webHidden/>
          </w:rPr>
          <w:tab/>
        </w:r>
        <w:r>
          <w:rPr>
            <w:webHidden/>
          </w:rPr>
          <w:fldChar w:fldCharType="begin"/>
        </w:r>
        <w:r>
          <w:rPr>
            <w:webHidden/>
          </w:rPr>
          <w:instrText xml:space="preserve"> PAGEREF _Toc59625700 \h </w:instrText>
        </w:r>
        <w:r>
          <w:rPr>
            <w:webHidden/>
          </w:rPr>
        </w:r>
        <w:r>
          <w:rPr>
            <w:webHidden/>
          </w:rPr>
          <w:fldChar w:fldCharType="separate"/>
        </w:r>
        <w:r>
          <w:rPr>
            <w:webHidden/>
          </w:rPr>
          <w:t>25</w:t>
        </w:r>
        <w:r>
          <w:rPr>
            <w:webHidden/>
          </w:rPr>
          <w:fldChar w:fldCharType="end"/>
        </w:r>
      </w:hyperlink>
    </w:p>
    <w:p w14:paraId="42997BA1" w14:textId="58BB58A2" w:rsidR="0089581C" w:rsidRDefault="0089581C">
      <w:pPr>
        <w:pStyle w:val="Inhopg3"/>
        <w:rPr>
          <w:rFonts w:asciiTheme="minorHAnsi" w:eastAsiaTheme="minorEastAsia" w:hAnsiTheme="minorHAnsi" w:cstheme="minorBidi"/>
          <w:sz w:val="22"/>
          <w:szCs w:val="22"/>
          <w:lang w:val="nl-BE" w:eastAsia="nl-BE"/>
        </w:rPr>
      </w:pPr>
      <w:hyperlink w:anchor="_Toc59625701" w:history="1">
        <w:r w:rsidRPr="00EF2D4C">
          <w:t>4.2.5.</w:t>
        </w:r>
        <w:r>
          <w:rPr>
            <w:rFonts w:asciiTheme="minorHAnsi" w:eastAsiaTheme="minorEastAsia" w:hAnsiTheme="minorHAnsi" w:cstheme="minorBidi"/>
            <w:sz w:val="22"/>
            <w:szCs w:val="22"/>
            <w:lang w:val="nl-BE" w:eastAsia="nl-BE"/>
          </w:rPr>
          <w:tab/>
        </w:r>
        <w:r w:rsidRPr="00EF2D4C">
          <w:t>Visie op mobiliteit en toegankelijkheid</w:t>
        </w:r>
        <w:r>
          <w:rPr>
            <w:webHidden/>
          </w:rPr>
          <w:tab/>
        </w:r>
        <w:r>
          <w:rPr>
            <w:webHidden/>
          </w:rPr>
          <w:fldChar w:fldCharType="begin"/>
        </w:r>
        <w:r>
          <w:rPr>
            <w:webHidden/>
          </w:rPr>
          <w:instrText xml:space="preserve"> PAGEREF _Toc59625701 \h </w:instrText>
        </w:r>
        <w:r>
          <w:rPr>
            <w:webHidden/>
          </w:rPr>
        </w:r>
        <w:r>
          <w:rPr>
            <w:webHidden/>
          </w:rPr>
          <w:fldChar w:fldCharType="separate"/>
        </w:r>
        <w:r>
          <w:rPr>
            <w:webHidden/>
          </w:rPr>
          <w:t>26</w:t>
        </w:r>
        <w:r>
          <w:rPr>
            <w:webHidden/>
          </w:rPr>
          <w:fldChar w:fldCharType="end"/>
        </w:r>
      </w:hyperlink>
    </w:p>
    <w:p w14:paraId="1528B7A4" w14:textId="595C9587" w:rsidR="0089581C" w:rsidRDefault="0089581C">
      <w:pPr>
        <w:pStyle w:val="Inhopg3"/>
        <w:rPr>
          <w:rFonts w:asciiTheme="minorHAnsi" w:eastAsiaTheme="minorEastAsia" w:hAnsiTheme="minorHAnsi" w:cstheme="minorBidi"/>
          <w:sz w:val="22"/>
          <w:szCs w:val="22"/>
          <w:lang w:val="nl-BE" w:eastAsia="nl-BE"/>
        </w:rPr>
      </w:pPr>
      <w:hyperlink w:anchor="_Toc59625702" w:history="1">
        <w:r w:rsidRPr="00EF2D4C">
          <w:t>4.2.6.</w:t>
        </w:r>
        <w:r>
          <w:rPr>
            <w:rFonts w:asciiTheme="minorHAnsi" w:eastAsiaTheme="minorEastAsia" w:hAnsiTheme="minorHAnsi" w:cstheme="minorBidi"/>
            <w:sz w:val="22"/>
            <w:szCs w:val="22"/>
            <w:lang w:val="nl-BE" w:eastAsia="nl-BE"/>
          </w:rPr>
          <w:tab/>
        </w:r>
        <w:r w:rsidRPr="00EF2D4C">
          <w:t>Uitstraling, zichtbaarheid en relatie met de omgeving</w:t>
        </w:r>
        <w:r>
          <w:rPr>
            <w:webHidden/>
          </w:rPr>
          <w:tab/>
        </w:r>
        <w:r>
          <w:rPr>
            <w:webHidden/>
          </w:rPr>
          <w:fldChar w:fldCharType="begin"/>
        </w:r>
        <w:r>
          <w:rPr>
            <w:webHidden/>
          </w:rPr>
          <w:instrText xml:space="preserve"> PAGEREF _Toc59625702 \h </w:instrText>
        </w:r>
        <w:r>
          <w:rPr>
            <w:webHidden/>
          </w:rPr>
        </w:r>
        <w:r>
          <w:rPr>
            <w:webHidden/>
          </w:rPr>
          <w:fldChar w:fldCharType="separate"/>
        </w:r>
        <w:r>
          <w:rPr>
            <w:webHidden/>
          </w:rPr>
          <w:t>26</w:t>
        </w:r>
        <w:r>
          <w:rPr>
            <w:webHidden/>
          </w:rPr>
          <w:fldChar w:fldCharType="end"/>
        </w:r>
      </w:hyperlink>
    </w:p>
    <w:p w14:paraId="5619D47C" w14:textId="47FD9372" w:rsidR="0089581C" w:rsidRDefault="0089581C">
      <w:pPr>
        <w:pStyle w:val="Inhopg3"/>
        <w:rPr>
          <w:rFonts w:asciiTheme="minorHAnsi" w:eastAsiaTheme="minorEastAsia" w:hAnsiTheme="minorHAnsi" w:cstheme="minorBidi"/>
          <w:sz w:val="22"/>
          <w:szCs w:val="22"/>
          <w:lang w:val="nl-BE" w:eastAsia="nl-BE"/>
        </w:rPr>
      </w:pPr>
      <w:hyperlink w:anchor="_Toc59625703" w:history="1">
        <w:r w:rsidRPr="00EF2D4C">
          <w:t>4.2.7.</w:t>
        </w:r>
        <w:r>
          <w:rPr>
            <w:rFonts w:asciiTheme="minorHAnsi" w:eastAsiaTheme="minorEastAsia" w:hAnsiTheme="minorHAnsi" w:cstheme="minorBidi"/>
            <w:sz w:val="22"/>
            <w:szCs w:val="22"/>
            <w:lang w:val="nl-BE" w:eastAsia="nl-BE"/>
          </w:rPr>
          <w:tab/>
        </w:r>
        <w:r w:rsidRPr="00EF2D4C">
          <w:t>Multifunctionaliteit</w:t>
        </w:r>
        <w:r>
          <w:rPr>
            <w:webHidden/>
          </w:rPr>
          <w:tab/>
        </w:r>
        <w:r>
          <w:rPr>
            <w:webHidden/>
          </w:rPr>
          <w:fldChar w:fldCharType="begin"/>
        </w:r>
        <w:r>
          <w:rPr>
            <w:webHidden/>
          </w:rPr>
          <w:instrText xml:space="preserve"> PAGEREF _Toc59625703 \h </w:instrText>
        </w:r>
        <w:r>
          <w:rPr>
            <w:webHidden/>
          </w:rPr>
        </w:r>
        <w:r>
          <w:rPr>
            <w:webHidden/>
          </w:rPr>
          <w:fldChar w:fldCharType="separate"/>
        </w:r>
        <w:r>
          <w:rPr>
            <w:webHidden/>
          </w:rPr>
          <w:t>26</w:t>
        </w:r>
        <w:r>
          <w:rPr>
            <w:webHidden/>
          </w:rPr>
          <w:fldChar w:fldCharType="end"/>
        </w:r>
      </w:hyperlink>
    </w:p>
    <w:p w14:paraId="37F984F2" w14:textId="58F1E103" w:rsidR="0089581C" w:rsidRDefault="0089581C">
      <w:pPr>
        <w:pStyle w:val="Inhopg3"/>
        <w:rPr>
          <w:rFonts w:asciiTheme="minorHAnsi" w:eastAsiaTheme="minorEastAsia" w:hAnsiTheme="minorHAnsi" w:cstheme="minorBidi"/>
          <w:sz w:val="22"/>
          <w:szCs w:val="22"/>
          <w:lang w:val="nl-BE" w:eastAsia="nl-BE"/>
        </w:rPr>
      </w:pPr>
      <w:hyperlink w:anchor="_Toc59625704" w:history="1">
        <w:r w:rsidRPr="00EF2D4C">
          <w:t>4.2.8.</w:t>
        </w:r>
        <w:r>
          <w:rPr>
            <w:rFonts w:asciiTheme="minorHAnsi" w:eastAsiaTheme="minorEastAsia" w:hAnsiTheme="minorHAnsi" w:cstheme="minorBidi"/>
            <w:sz w:val="22"/>
            <w:szCs w:val="22"/>
            <w:lang w:val="nl-BE" w:eastAsia="nl-BE"/>
          </w:rPr>
          <w:tab/>
        </w:r>
        <w:r w:rsidRPr="00EF2D4C">
          <w:t>Duurzaam bouwen, rationeel energieverbruik (GRO)</w:t>
        </w:r>
        <w:r>
          <w:rPr>
            <w:webHidden/>
          </w:rPr>
          <w:tab/>
        </w:r>
        <w:r>
          <w:rPr>
            <w:webHidden/>
          </w:rPr>
          <w:fldChar w:fldCharType="begin"/>
        </w:r>
        <w:r>
          <w:rPr>
            <w:webHidden/>
          </w:rPr>
          <w:instrText xml:space="preserve"> PAGEREF _Toc59625704 \h </w:instrText>
        </w:r>
        <w:r>
          <w:rPr>
            <w:webHidden/>
          </w:rPr>
        </w:r>
        <w:r>
          <w:rPr>
            <w:webHidden/>
          </w:rPr>
          <w:fldChar w:fldCharType="separate"/>
        </w:r>
        <w:r>
          <w:rPr>
            <w:webHidden/>
          </w:rPr>
          <w:t>27</w:t>
        </w:r>
        <w:r>
          <w:rPr>
            <w:webHidden/>
          </w:rPr>
          <w:fldChar w:fldCharType="end"/>
        </w:r>
      </w:hyperlink>
    </w:p>
    <w:p w14:paraId="7A6E00F7" w14:textId="45390B1A" w:rsidR="0089581C" w:rsidRDefault="0089581C">
      <w:pPr>
        <w:pStyle w:val="Inhopg3"/>
        <w:rPr>
          <w:rFonts w:asciiTheme="minorHAnsi" w:eastAsiaTheme="minorEastAsia" w:hAnsiTheme="minorHAnsi" w:cstheme="minorBidi"/>
          <w:sz w:val="22"/>
          <w:szCs w:val="22"/>
          <w:lang w:val="nl-BE" w:eastAsia="nl-BE"/>
        </w:rPr>
      </w:pPr>
      <w:hyperlink w:anchor="_Toc59625705" w:history="1">
        <w:r w:rsidRPr="00EF2D4C">
          <w:t>4.2.9.</w:t>
        </w:r>
        <w:r>
          <w:rPr>
            <w:rFonts w:asciiTheme="minorHAnsi" w:eastAsiaTheme="minorEastAsia" w:hAnsiTheme="minorHAnsi" w:cstheme="minorBidi"/>
            <w:sz w:val="22"/>
            <w:szCs w:val="22"/>
            <w:lang w:val="nl-BE" w:eastAsia="nl-BE"/>
          </w:rPr>
          <w:tab/>
        </w:r>
        <w:r w:rsidRPr="00EF2D4C">
          <w:t>Voortrekkersrol</w:t>
        </w:r>
        <w:r>
          <w:rPr>
            <w:webHidden/>
          </w:rPr>
          <w:tab/>
        </w:r>
        <w:r>
          <w:rPr>
            <w:webHidden/>
          </w:rPr>
          <w:fldChar w:fldCharType="begin"/>
        </w:r>
        <w:r>
          <w:rPr>
            <w:webHidden/>
          </w:rPr>
          <w:instrText xml:space="preserve"> PAGEREF _Toc59625705 \h </w:instrText>
        </w:r>
        <w:r>
          <w:rPr>
            <w:webHidden/>
          </w:rPr>
        </w:r>
        <w:r>
          <w:rPr>
            <w:webHidden/>
          </w:rPr>
          <w:fldChar w:fldCharType="separate"/>
        </w:r>
        <w:r>
          <w:rPr>
            <w:webHidden/>
          </w:rPr>
          <w:t>27</w:t>
        </w:r>
        <w:r>
          <w:rPr>
            <w:webHidden/>
          </w:rPr>
          <w:fldChar w:fldCharType="end"/>
        </w:r>
      </w:hyperlink>
    </w:p>
    <w:p w14:paraId="692807C0" w14:textId="71F09E58" w:rsidR="0089581C" w:rsidRDefault="0089581C">
      <w:pPr>
        <w:pStyle w:val="Inhopg3"/>
        <w:rPr>
          <w:rFonts w:asciiTheme="minorHAnsi" w:eastAsiaTheme="minorEastAsia" w:hAnsiTheme="minorHAnsi" w:cstheme="minorBidi"/>
          <w:sz w:val="22"/>
          <w:szCs w:val="22"/>
          <w:lang w:val="nl-BE" w:eastAsia="nl-BE"/>
        </w:rPr>
      </w:pPr>
      <w:hyperlink w:anchor="_Toc59625706" w:history="1">
        <w:r w:rsidRPr="00EF2D4C">
          <w:t>4.2.10.</w:t>
        </w:r>
        <w:r>
          <w:rPr>
            <w:rFonts w:asciiTheme="minorHAnsi" w:eastAsiaTheme="minorEastAsia" w:hAnsiTheme="minorHAnsi" w:cstheme="minorBidi"/>
            <w:sz w:val="22"/>
            <w:szCs w:val="22"/>
            <w:lang w:val="nl-BE" w:eastAsia="nl-BE"/>
          </w:rPr>
          <w:tab/>
        </w:r>
        <w:r w:rsidRPr="00EF2D4C">
          <w:t>Referenties</w:t>
        </w:r>
        <w:r>
          <w:rPr>
            <w:webHidden/>
          </w:rPr>
          <w:tab/>
        </w:r>
        <w:r>
          <w:rPr>
            <w:webHidden/>
          </w:rPr>
          <w:fldChar w:fldCharType="begin"/>
        </w:r>
        <w:r>
          <w:rPr>
            <w:webHidden/>
          </w:rPr>
          <w:instrText xml:space="preserve"> PAGEREF _Toc59625706 \h </w:instrText>
        </w:r>
        <w:r>
          <w:rPr>
            <w:webHidden/>
          </w:rPr>
        </w:r>
        <w:r>
          <w:rPr>
            <w:webHidden/>
          </w:rPr>
          <w:fldChar w:fldCharType="separate"/>
        </w:r>
        <w:r>
          <w:rPr>
            <w:webHidden/>
          </w:rPr>
          <w:t>27</w:t>
        </w:r>
        <w:r>
          <w:rPr>
            <w:webHidden/>
          </w:rPr>
          <w:fldChar w:fldCharType="end"/>
        </w:r>
      </w:hyperlink>
    </w:p>
    <w:p w14:paraId="3FBE530D" w14:textId="6E94DF9E" w:rsidR="0089581C" w:rsidRDefault="0089581C">
      <w:pPr>
        <w:pStyle w:val="Inhopg2"/>
        <w:rPr>
          <w:rFonts w:asciiTheme="minorHAnsi" w:eastAsiaTheme="minorEastAsia" w:hAnsiTheme="minorHAnsi" w:cstheme="minorBidi"/>
          <w:sz w:val="22"/>
          <w:szCs w:val="22"/>
          <w:lang w:val="nl-BE" w:eastAsia="nl-BE"/>
        </w:rPr>
      </w:pPr>
      <w:hyperlink w:anchor="_Toc59625707" w:history="1">
        <w:r w:rsidRPr="00EF2D4C">
          <w:t>4.3.</w:t>
        </w:r>
        <w:r>
          <w:rPr>
            <w:rFonts w:asciiTheme="minorHAnsi" w:eastAsiaTheme="minorEastAsia" w:hAnsiTheme="minorHAnsi" w:cstheme="minorBidi"/>
            <w:sz w:val="22"/>
            <w:szCs w:val="22"/>
            <w:lang w:val="nl-BE" w:eastAsia="nl-BE"/>
          </w:rPr>
          <w:tab/>
        </w:r>
        <w:r w:rsidRPr="00EF2D4C">
          <w:t>HET PROGRAMMA VAN EISEN</w:t>
        </w:r>
        <w:r>
          <w:rPr>
            <w:webHidden/>
          </w:rPr>
          <w:tab/>
        </w:r>
        <w:r>
          <w:rPr>
            <w:webHidden/>
          </w:rPr>
          <w:fldChar w:fldCharType="begin"/>
        </w:r>
        <w:r>
          <w:rPr>
            <w:webHidden/>
          </w:rPr>
          <w:instrText xml:space="preserve"> PAGEREF _Toc59625707 \h </w:instrText>
        </w:r>
        <w:r>
          <w:rPr>
            <w:webHidden/>
          </w:rPr>
        </w:r>
        <w:r>
          <w:rPr>
            <w:webHidden/>
          </w:rPr>
          <w:fldChar w:fldCharType="separate"/>
        </w:r>
        <w:r>
          <w:rPr>
            <w:webHidden/>
          </w:rPr>
          <w:t>27</w:t>
        </w:r>
        <w:r>
          <w:rPr>
            <w:webHidden/>
          </w:rPr>
          <w:fldChar w:fldCharType="end"/>
        </w:r>
      </w:hyperlink>
    </w:p>
    <w:p w14:paraId="0384EEB2" w14:textId="5F35EB81" w:rsidR="0089581C" w:rsidRDefault="0089581C">
      <w:pPr>
        <w:pStyle w:val="Inhopg3"/>
        <w:rPr>
          <w:rFonts w:asciiTheme="minorHAnsi" w:eastAsiaTheme="minorEastAsia" w:hAnsiTheme="minorHAnsi" w:cstheme="minorBidi"/>
          <w:sz w:val="22"/>
          <w:szCs w:val="22"/>
          <w:lang w:val="nl-BE" w:eastAsia="nl-BE"/>
        </w:rPr>
      </w:pPr>
      <w:hyperlink w:anchor="_Toc59625708" w:history="1">
        <w:r w:rsidRPr="00EF2D4C">
          <w:t>4.3.1.</w:t>
        </w:r>
        <w:r>
          <w:rPr>
            <w:rFonts w:asciiTheme="minorHAnsi" w:eastAsiaTheme="minorEastAsia" w:hAnsiTheme="minorHAnsi" w:cstheme="minorBidi"/>
            <w:sz w:val="22"/>
            <w:szCs w:val="22"/>
            <w:lang w:val="nl-BE" w:eastAsia="nl-BE"/>
          </w:rPr>
          <w:tab/>
        </w:r>
        <w:r w:rsidRPr="00EF2D4C">
          <w:t>Uitgangspunten</w:t>
        </w:r>
        <w:r>
          <w:rPr>
            <w:webHidden/>
          </w:rPr>
          <w:tab/>
        </w:r>
        <w:r>
          <w:rPr>
            <w:webHidden/>
          </w:rPr>
          <w:fldChar w:fldCharType="begin"/>
        </w:r>
        <w:r>
          <w:rPr>
            <w:webHidden/>
          </w:rPr>
          <w:instrText xml:space="preserve"> PAGEREF _Toc59625708 \h </w:instrText>
        </w:r>
        <w:r>
          <w:rPr>
            <w:webHidden/>
          </w:rPr>
        </w:r>
        <w:r>
          <w:rPr>
            <w:webHidden/>
          </w:rPr>
          <w:fldChar w:fldCharType="separate"/>
        </w:r>
        <w:r>
          <w:rPr>
            <w:webHidden/>
          </w:rPr>
          <w:t>27</w:t>
        </w:r>
        <w:r>
          <w:rPr>
            <w:webHidden/>
          </w:rPr>
          <w:fldChar w:fldCharType="end"/>
        </w:r>
      </w:hyperlink>
    </w:p>
    <w:p w14:paraId="1DC5D565" w14:textId="038D6B26" w:rsidR="0089581C" w:rsidRDefault="0089581C">
      <w:pPr>
        <w:pStyle w:val="Inhopg3"/>
        <w:rPr>
          <w:rFonts w:asciiTheme="minorHAnsi" w:eastAsiaTheme="minorEastAsia" w:hAnsiTheme="minorHAnsi" w:cstheme="minorBidi"/>
          <w:sz w:val="22"/>
          <w:szCs w:val="22"/>
          <w:lang w:val="nl-BE" w:eastAsia="nl-BE"/>
        </w:rPr>
      </w:pPr>
      <w:hyperlink w:anchor="_Toc59625709" w:history="1">
        <w:r w:rsidRPr="00EF2D4C">
          <w:t>4.3.2.</w:t>
        </w:r>
        <w:r>
          <w:rPr>
            <w:rFonts w:asciiTheme="minorHAnsi" w:eastAsiaTheme="minorEastAsia" w:hAnsiTheme="minorHAnsi" w:cstheme="minorBidi"/>
            <w:sz w:val="22"/>
            <w:szCs w:val="22"/>
            <w:lang w:val="nl-BE" w:eastAsia="nl-BE"/>
          </w:rPr>
          <w:tab/>
        </w:r>
        <w:r w:rsidRPr="00EF2D4C">
          <w:t>Overzicht cijfers fysische norm</w:t>
        </w:r>
        <w:r>
          <w:rPr>
            <w:webHidden/>
          </w:rPr>
          <w:tab/>
        </w:r>
        <w:r>
          <w:rPr>
            <w:webHidden/>
          </w:rPr>
          <w:fldChar w:fldCharType="begin"/>
        </w:r>
        <w:r>
          <w:rPr>
            <w:webHidden/>
          </w:rPr>
          <w:instrText xml:space="preserve"> PAGEREF _Toc59625709 \h </w:instrText>
        </w:r>
        <w:r>
          <w:rPr>
            <w:webHidden/>
          </w:rPr>
        </w:r>
        <w:r>
          <w:rPr>
            <w:webHidden/>
          </w:rPr>
          <w:fldChar w:fldCharType="separate"/>
        </w:r>
        <w:r>
          <w:rPr>
            <w:webHidden/>
          </w:rPr>
          <w:t>28</w:t>
        </w:r>
        <w:r>
          <w:rPr>
            <w:webHidden/>
          </w:rPr>
          <w:fldChar w:fldCharType="end"/>
        </w:r>
      </w:hyperlink>
    </w:p>
    <w:p w14:paraId="4998360B" w14:textId="0EA90979" w:rsidR="0089581C" w:rsidRDefault="0089581C">
      <w:pPr>
        <w:pStyle w:val="Inhopg3"/>
        <w:rPr>
          <w:rFonts w:asciiTheme="minorHAnsi" w:eastAsiaTheme="minorEastAsia" w:hAnsiTheme="minorHAnsi" w:cstheme="minorBidi"/>
          <w:sz w:val="22"/>
          <w:szCs w:val="22"/>
          <w:lang w:val="nl-BE" w:eastAsia="nl-BE"/>
        </w:rPr>
      </w:pPr>
      <w:hyperlink w:anchor="_Toc59625710" w:history="1">
        <w:r w:rsidRPr="00EF2D4C">
          <w:t>4.3.3.</w:t>
        </w:r>
        <w:r>
          <w:rPr>
            <w:rFonts w:asciiTheme="minorHAnsi" w:eastAsiaTheme="minorEastAsia" w:hAnsiTheme="minorHAnsi" w:cstheme="minorBidi"/>
            <w:sz w:val="22"/>
            <w:szCs w:val="22"/>
            <w:lang w:val="nl-BE" w:eastAsia="nl-BE"/>
          </w:rPr>
          <w:tab/>
        </w:r>
        <w:r w:rsidRPr="00EF2D4C">
          <w:t>Ruimtelijke invulling en behoeften</w:t>
        </w:r>
        <w:r>
          <w:rPr>
            <w:webHidden/>
          </w:rPr>
          <w:tab/>
        </w:r>
        <w:r>
          <w:rPr>
            <w:webHidden/>
          </w:rPr>
          <w:fldChar w:fldCharType="begin"/>
        </w:r>
        <w:r>
          <w:rPr>
            <w:webHidden/>
          </w:rPr>
          <w:instrText xml:space="preserve"> PAGEREF _Toc59625710 \h </w:instrText>
        </w:r>
        <w:r>
          <w:rPr>
            <w:webHidden/>
          </w:rPr>
        </w:r>
        <w:r>
          <w:rPr>
            <w:webHidden/>
          </w:rPr>
          <w:fldChar w:fldCharType="separate"/>
        </w:r>
        <w:r>
          <w:rPr>
            <w:webHidden/>
          </w:rPr>
          <w:t>29</w:t>
        </w:r>
        <w:r>
          <w:rPr>
            <w:webHidden/>
          </w:rPr>
          <w:fldChar w:fldCharType="end"/>
        </w:r>
      </w:hyperlink>
    </w:p>
    <w:p w14:paraId="6F5E203B" w14:textId="3A963ECD" w:rsidR="0089581C" w:rsidRDefault="0089581C">
      <w:pPr>
        <w:pStyle w:val="Inhopg3"/>
        <w:rPr>
          <w:rFonts w:asciiTheme="minorHAnsi" w:eastAsiaTheme="minorEastAsia" w:hAnsiTheme="minorHAnsi" w:cstheme="minorBidi"/>
          <w:sz w:val="22"/>
          <w:szCs w:val="22"/>
          <w:lang w:val="nl-BE" w:eastAsia="nl-BE"/>
        </w:rPr>
      </w:pPr>
      <w:hyperlink w:anchor="_Toc59625711" w:history="1">
        <w:r w:rsidRPr="00EF2D4C">
          <w:t>4.3.4.</w:t>
        </w:r>
        <w:r>
          <w:rPr>
            <w:rFonts w:asciiTheme="minorHAnsi" w:eastAsiaTheme="minorEastAsia" w:hAnsiTheme="minorHAnsi" w:cstheme="minorBidi"/>
            <w:sz w:val="22"/>
            <w:szCs w:val="22"/>
            <w:lang w:val="nl-BE" w:eastAsia="nl-BE"/>
          </w:rPr>
          <w:tab/>
        </w:r>
        <w:r w:rsidRPr="00EF2D4C">
          <w:t>Relatieschema</w:t>
        </w:r>
        <w:r>
          <w:rPr>
            <w:webHidden/>
          </w:rPr>
          <w:tab/>
        </w:r>
        <w:r>
          <w:rPr>
            <w:webHidden/>
          </w:rPr>
          <w:fldChar w:fldCharType="begin"/>
        </w:r>
        <w:r>
          <w:rPr>
            <w:webHidden/>
          </w:rPr>
          <w:instrText xml:space="preserve"> PAGEREF _Toc59625711 \h </w:instrText>
        </w:r>
        <w:r>
          <w:rPr>
            <w:webHidden/>
          </w:rPr>
        </w:r>
        <w:r>
          <w:rPr>
            <w:webHidden/>
          </w:rPr>
          <w:fldChar w:fldCharType="separate"/>
        </w:r>
        <w:r>
          <w:rPr>
            <w:webHidden/>
          </w:rPr>
          <w:t>38</w:t>
        </w:r>
        <w:r>
          <w:rPr>
            <w:webHidden/>
          </w:rPr>
          <w:fldChar w:fldCharType="end"/>
        </w:r>
      </w:hyperlink>
    </w:p>
    <w:p w14:paraId="09076847" w14:textId="4B1B3ED8" w:rsidR="0089581C" w:rsidRDefault="0089581C">
      <w:pPr>
        <w:pStyle w:val="Inhopg3"/>
        <w:rPr>
          <w:rFonts w:asciiTheme="minorHAnsi" w:eastAsiaTheme="minorEastAsia" w:hAnsiTheme="minorHAnsi" w:cstheme="minorBidi"/>
          <w:sz w:val="22"/>
          <w:szCs w:val="22"/>
          <w:lang w:val="nl-BE" w:eastAsia="nl-BE"/>
        </w:rPr>
      </w:pPr>
      <w:hyperlink w:anchor="_Toc59625712" w:history="1">
        <w:r w:rsidRPr="00EF2D4C">
          <w:t>4.3.5.</w:t>
        </w:r>
        <w:r>
          <w:rPr>
            <w:rFonts w:asciiTheme="minorHAnsi" w:eastAsiaTheme="minorEastAsia" w:hAnsiTheme="minorHAnsi" w:cstheme="minorBidi"/>
            <w:sz w:val="22"/>
            <w:szCs w:val="22"/>
            <w:lang w:val="nl-BE" w:eastAsia="nl-BE"/>
          </w:rPr>
          <w:tab/>
        </w:r>
        <w:r w:rsidRPr="00EF2D4C">
          <w:t>Oppervlaktetabel</w:t>
        </w:r>
        <w:r>
          <w:rPr>
            <w:webHidden/>
          </w:rPr>
          <w:tab/>
        </w:r>
        <w:r>
          <w:rPr>
            <w:webHidden/>
          </w:rPr>
          <w:fldChar w:fldCharType="begin"/>
        </w:r>
        <w:r>
          <w:rPr>
            <w:webHidden/>
          </w:rPr>
          <w:instrText xml:space="preserve"> PAGEREF _Toc59625712 \h </w:instrText>
        </w:r>
        <w:r>
          <w:rPr>
            <w:webHidden/>
          </w:rPr>
        </w:r>
        <w:r>
          <w:rPr>
            <w:webHidden/>
          </w:rPr>
          <w:fldChar w:fldCharType="separate"/>
        </w:r>
        <w:r>
          <w:rPr>
            <w:webHidden/>
          </w:rPr>
          <w:t>38</w:t>
        </w:r>
        <w:r>
          <w:rPr>
            <w:webHidden/>
          </w:rPr>
          <w:fldChar w:fldCharType="end"/>
        </w:r>
      </w:hyperlink>
    </w:p>
    <w:p w14:paraId="7C38348C" w14:textId="739A282E" w:rsidR="0089581C" w:rsidRDefault="0089581C">
      <w:pPr>
        <w:pStyle w:val="Inhopg3"/>
        <w:rPr>
          <w:rFonts w:asciiTheme="minorHAnsi" w:eastAsiaTheme="minorEastAsia" w:hAnsiTheme="minorHAnsi" w:cstheme="minorBidi"/>
          <w:sz w:val="22"/>
          <w:szCs w:val="22"/>
          <w:lang w:val="nl-BE" w:eastAsia="nl-BE"/>
        </w:rPr>
      </w:pPr>
      <w:hyperlink w:anchor="_Toc59625713" w:history="1">
        <w:r w:rsidRPr="00EF2D4C">
          <w:t>4.3.6.</w:t>
        </w:r>
        <w:r>
          <w:rPr>
            <w:rFonts w:asciiTheme="minorHAnsi" w:eastAsiaTheme="minorEastAsia" w:hAnsiTheme="minorHAnsi" w:cstheme="minorBidi"/>
            <w:sz w:val="22"/>
            <w:szCs w:val="22"/>
            <w:lang w:val="nl-BE" w:eastAsia="nl-BE"/>
          </w:rPr>
          <w:tab/>
        </w:r>
        <w:r w:rsidRPr="00EF2D4C">
          <w:t>Budget</w:t>
        </w:r>
        <w:r>
          <w:rPr>
            <w:webHidden/>
          </w:rPr>
          <w:tab/>
        </w:r>
        <w:r>
          <w:rPr>
            <w:webHidden/>
          </w:rPr>
          <w:fldChar w:fldCharType="begin"/>
        </w:r>
        <w:r>
          <w:rPr>
            <w:webHidden/>
          </w:rPr>
          <w:instrText xml:space="preserve"> PAGEREF _Toc59625713 \h </w:instrText>
        </w:r>
        <w:r>
          <w:rPr>
            <w:webHidden/>
          </w:rPr>
        </w:r>
        <w:r>
          <w:rPr>
            <w:webHidden/>
          </w:rPr>
          <w:fldChar w:fldCharType="separate"/>
        </w:r>
        <w:r>
          <w:rPr>
            <w:webHidden/>
          </w:rPr>
          <w:t>38</w:t>
        </w:r>
        <w:r>
          <w:rPr>
            <w:webHidden/>
          </w:rPr>
          <w:fldChar w:fldCharType="end"/>
        </w:r>
      </w:hyperlink>
    </w:p>
    <w:p w14:paraId="1344C703" w14:textId="17B50935" w:rsidR="0089581C" w:rsidRDefault="0089581C">
      <w:pPr>
        <w:pStyle w:val="Inhopg1"/>
        <w:rPr>
          <w:rFonts w:asciiTheme="minorHAnsi" w:eastAsiaTheme="minorEastAsia" w:hAnsiTheme="minorHAnsi" w:cstheme="minorBidi"/>
          <w:b w:val="0"/>
          <w:bCs w:val="0"/>
          <w:sz w:val="22"/>
          <w:szCs w:val="22"/>
          <w:lang w:val="nl-BE" w:eastAsia="nl-BE"/>
        </w:rPr>
      </w:pPr>
      <w:hyperlink w:anchor="_Toc59625714" w:history="1">
        <w:r w:rsidRPr="00EF2D4C">
          <w:t>5.</w:t>
        </w:r>
        <w:r>
          <w:rPr>
            <w:rFonts w:asciiTheme="minorHAnsi" w:eastAsiaTheme="minorEastAsia" w:hAnsiTheme="minorHAnsi" w:cstheme="minorBidi"/>
            <w:b w:val="0"/>
            <w:bCs w:val="0"/>
            <w:sz w:val="22"/>
            <w:szCs w:val="22"/>
            <w:lang w:val="nl-BE" w:eastAsia="nl-BE"/>
          </w:rPr>
          <w:tab/>
        </w:r>
        <w:r w:rsidRPr="00EF2D4C">
          <w:t>DEEL C: AANVULLENDE INFORMATIE</w:t>
        </w:r>
        <w:r>
          <w:rPr>
            <w:webHidden/>
          </w:rPr>
          <w:tab/>
        </w:r>
        <w:r>
          <w:rPr>
            <w:webHidden/>
          </w:rPr>
          <w:fldChar w:fldCharType="begin"/>
        </w:r>
        <w:r>
          <w:rPr>
            <w:webHidden/>
          </w:rPr>
          <w:instrText xml:space="preserve"> PAGEREF _Toc59625714 \h </w:instrText>
        </w:r>
        <w:r>
          <w:rPr>
            <w:webHidden/>
          </w:rPr>
        </w:r>
        <w:r>
          <w:rPr>
            <w:webHidden/>
          </w:rPr>
          <w:fldChar w:fldCharType="separate"/>
        </w:r>
        <w:r>
          <w:rPr>
            <w:webHidden/>
          </w:rPr>
          <w:t>39</w:t>
        </w:r>
        <w:r>
          <w:rPr>
            <w:webHidden/>
          </w:rPr>
          <w:fldChar w:fldCharType="end"/>
        </w:r>
      </w:hyperlink>
    </w:p>
    <w:p w14:paraId="50938426" w14:textId="37761463" w:rsidR="0089581C" w:rsidRDefault="0089581C">
      <w:pPr>
        <w:pStyle w:val="Inhopg2"/>
        <w:rPr>
          <w:rFonts w:asciiTheme="minorHAnsi" w:eastAsiaTheme="minorEastAsia" w:hAnsiTheme="minorHAnsi" w:cstheme="minorBidi"/>
          <w:sz w:val="22"/>
          <w:szCs w:val="22"/>
          <w:lang w:val="nl-BE" w:eastAsia="nl-BE"/>
        </w:rPr>
      </w:pPr>
      <w:hyperlink w:anchor="_Toc59625715" w:history="1">
        <w:r w:rsidRPr="00EF2D4C">
          <w:t>5.1.</w:t>
        </w:r>
        <w:r>
          <w:rPr>
            <w:rFonts w:asciiTheme="minorHAnsi" w:eastAsiaTheme="minorEastAsia" w:hAnsiTheme="minorHAnsi" w:cstheme="minorBidi"/>
            <w:sz w:val="22"/>
            <w:szCs w:val="22"/>
            <w:lang w:val="nl-BE" w:eastAsia="nl-BE"/>
          </w:rPr>
          <w:tab/>
        </w:r>
        <w:r w:rsidRPr="00EF2D4C">
          <w:t>JURIDISCHE CONTEXT</w:t>
        </w:r>
        <w:r>
          <w:rPr>
            <w:webHidden/>
          </w:rPr>
          <w:tab/>
        </w:r>
        <w:r>
          <w:rPr>
            <w:webHidden/>
          </w:rPr>
          <w:fldChar w:fldCharType="begin"/>
        </w:r>
        <w:r>
          <w:rPr>
            <w:webHidden/>
          </w:rPr>
          <w:instrText xml:space="preserve"> PAGEREF _Toc59625715 \h </w:instrText>
        </w:r>
        <w:r>
          <w:rPr>
            <w:webHidden/>
          </w:rPr>
        </w:r>
        <w:r>
          <w:rPr>
            <w:webHidden/>
          </w:rPr>
          <w:fldChar w:fldCharType="separate"/>
        </w:r>
        <w:r>
          <w:rPr>
            <w:webHidden/>
          </w:rPr>
          <w:t>39</w:t>
        </w:r>
        <w:r>
          <w:rPr>
            <w:webHidden/>
          </w:rPr>
          <w:fldChar w:fldCharType="end"/>
        </w:r>
      </w:hyperlink>
    </w:p>
    <w:p w14:paraId="46417946" w14:textId="3425A019" w:rsidR="0089581C" w:rsidRDefault="0089581C">
      <w:pPr>
        <w:pStyle w:val="Inhopg2"/>
        <w:rPr>
          <w:rFonts w:asciiTheme="minorHAnsi" w:eastAsiaTheme="minorEastAsia" w:hAnsiTheme="minorHAnsi" w:cstheme="minorBidi"/>
          <w:sz w:val="22"/>
          <w:szCs w:val="22"/>
          <w:lang w:val="nl-BE" w:eastAsia="nl-BE"/>
        </w:rPr>
      </w:pPr>
      <w:hyperlink w:anchor="_Toc59625716" w:history="1">
        <w:r w:rsidRPr="00EF2D4C">
          <w:t>5.2.</w:t>
        </w:r>
        <w:r>
          <w:rPr>
            <w:rFonts w:asciiTheme="minorHAnsi" w:eastAsiaTheme="minorEastAsia" w:hAnsiTheme="minorHAnsi" w:cstheme="minorBidi"/>
            <w:sz w:val="22"/>
            <w:szCs w:val="22"/>
            <w:lang w:val="nl-BE" w:eastAsia="nl-BE"/>
          </w:rPr>
          <w:tab/>
        </w:r>
        <w:r w:rsidRPr="00EF2D4C">
          <w:t>RUIMTELIJKE CONTEXT</w:t>
        </w:r>
        <w:r>
          <w:rPr>
            <w:webHidden/>
          </w:rPr>
          <w:tab/>
        </w:r>
        <w:r>
          <w:rPr>
            <w:webHidden/>
          </w:rPr>
          <w:fldChar w:fldCharType="begin"/>
        </w:r>
        <w:r>
          <w:rPr>
            <w:webHidden/>
          </w:rPr>
          <w:instrText xml:space="preserve"> PAGEREF _Toc59625716 \h </w:instrText>
        </w:r>
        <w:r>
          <w:rPr>
            <w:webHidden/>
          </w:rPr>
        </w:r>
        <w:r>
          <w:rPr>
            <w:webHidden/>
          </w:rPr>
          <w:fldChar w:fldCharType="separate"/>
        </w:r>
        <w:r>
          <w:rPr>
            <w:webHidden/>
          </w:rPr>
          <w:t>39</w:t>
        </w:r>
        <w:r>
          <w:rPr>
            <w:webHidden/>
          </w:rPr>
          <w:fldChar w:fldCharType="end"/>
        </w:r>
      </w:hyperlink>
    </w:p>
    <w:p w14:paraId="58D6599B" w14:textId="7326CE36" w:rsidR="0089581C" w:rsidRDefault="0089581C">
      <w:pPr>
        <w:pStyle w:val="Inhopg2"/>
        <w:rPr>
          <w:rFonts w:asciiTheme="minorHAnsi" w:eastAsiaTheme="minorEastAsia" w:hAnsiTheme="minorHAnsi" w:cstheme="minorBidi"/>
          <w:sz w:val="22"/>
          <w:szCs w:val="22"/>
          <w:lang w:val="nl-BE" w:eastAsia="nl-BE"/>
        </w:rPr>
      </w:pPr>
      <w:hyperlink w:anchor="_Toc59625717" w:history="1">
        <w:r w:rsidRPr="00EF2D4C">
          <w:t>5.3.</w:t>
        </w:r>
        <w:r>
          <w:rPr>
            <w:rFonts w:asciiTheme="minorHAnsi" w:eastAsiaTheme="minorEastAsia" w:hAnsiTheme="minorHAnsi" w:cstheme="minorBidi"/>
            <w:sz w:val="22"/>
            <w:szCs w:val="22"/>
            <w:lang w:val="nl-BE" w:eastAsia="nl-BE"/>
          </w:rPr>
          <w:tab/>
        </w:r>
        <w:r w:rsidRPr="00EF2D4C">
          <w:t>DE SCHOOL</w:t>
        </w:r>
        <w:r>
          <w:rPr>
            <w:webHidden/>
          </w:rPr>
          <w:tab/>
        </w:r>
        <w:r>
          <w:rPr>
            <w:webHidden/>
          </w:rPr>
          <w:fldChar w:fldCharType="begin"/>
        </w:r>
        <w:r>
          <w:rPr>
            <w:webHidden/>
          </w:rPr>
          <w:instrText xml:space="preserve"> PAGEREF _Toc59625717 \h </w:instrText>
        </w:r>
        <w:r>
          <w:rPr>
            <w:webHidden/>
          </w:rPr>
        </w:r>
        <w:r>
          <w:rPr>
            <w:webHidden/>
          </w:rPr>
          <w:fldChar w:fldCharType="separate"/>
        </w:r>
        <w:r>
          <w:rPr>
            <w:webHidden/>
          </w:rPr>
          <w:t>39</w:t>
        </w:r>
        <w:r>
          <w:rPr>
            <w:webHidden/>
          </w:rPr>
          <w:fldChar w:fldCharType="end"/>
        </w:r>
      </w:hyperlink>
    </w:p>
    <w:p w14:paraId="32386DB8" w14:textId="19578E24" w:rsidR="0089581C" w:rsidRDefault="0089581C">
      <w:pPr>
        <w:pStyle w:val="Inhopg2"/>
        <w:rPr>
          <w:rFonts w:asciiTheme="minorHAnsi" w:eastAsiaTheme="minorEastAsia" w:hAnsiTheme="minorHAnsi" w:cstheme="minorBidi"/>
          <w:sz w:val="22"/>
          <w:szCs w:val="22"/>
          <w:lang w:val="nl-BE" w:eastAsia="nl-BE"/>
        </w:rPr>
      </w:pPr>
      <w:hyperlink w:anchor="_Toc59625718" w:history="1">
        <w:r w:rsidRPr="00EF2D4C">
          <w:t>5.4.</w:t>
        </w:r>
        <w:r>
          <w:rPr>
            <w:rFonts w:asciiTheme="minorHAnsi" w:eastAsiaTheme="minorEastAsia" w:hAnsiTheme="minorHAnsi" w:cstheme="minorBidi"/>
            <w:sz w:val="22"/>
            <w:szCs w:val="22"/>
            <w:lang w:val="nl-BE" w:eastAsia="nl-BE"/>
          </w:rPr>
          <w:tab/>
        </w:r>
        <w:r w:rsidRPr="00EF2D4C">
          <w:t>HET BOUWPROJECT</w:t>
        </w:r>
        <w:r>
          <w:rPr>
            <w:webHidden/>
          </w:rPr>
          <w:tab/>
        </w:r>
        <w:r>
          <w:rPr>
            <w:webHidden/>
          </w:rPr>
          <w:fldChar w:fldCharType="begin"/>
        </w:r>
        <w:r>
          <w:rPr>
            <w:webHidden/>
          </w:rPr>
          <w:instrText xml:space="preserve"> PAGEREF _Toc59625718 \h </w:instrText>
        </w:r>
        <w:r>
          <w:rPr>
            <w:webHidden/>
          </w:rPr>
        </w:r>
        <w:r>
          <w:rPr>
            <w:webHidden/>
          </w:rPr>
          <w:fldChar w:fldCharType="separate"/>
        </w:r>
        <w:r>
          <w:rPr>
            <w:webHidden/>
          </w:rPr>
          <w:t>40</w:t>
        </w:r>
        <w:r>
          <w:rPr>
            <w:webHidden/>
          </w:rPr>
          <w:fldChar w:fldCharType="end"/>
        </w:r>
      </w:hyperlink>
    </w:p>
    <w:p w14:paraId="4CC38E60" w14:textId="39D60097" w:rsidR="00C534E9" w:rsidRPr="008E62A1" w:rsidRDefault="00ED6DE2" w:rsidP="00D45EAE">
      <w:r w:rsidRPr="008E62A1">
        <w:rPr>
          <w:b/>
          <w:bCs/>
          <w:noProof/>
          <w:sz w:val="18"/>
          <w:szCs w:val="18"/>
        </w:rPr>
        <w:fldChar w:fldCharType="end"/>
      </w:r>
    </w:p>
    <w:p w14:paraId="160064B3" w14:textId="1C26023C" w:rsidR="00E37F01" w:rsidRPr="00354662" w:rsidRDefault="00E37F01" w:rsidP="008A1633">
      <w:pPr>
        <w:pStyle w:val="Inhopg2"/>
      </w:pPr>
      <w:r>
        <w:br w:type="page"/>
      </w:r>
    </w:p>
    <w:p w14:paraId="0539C4C8" w14:textId="680284C6" w:rsidR="00ED0C95" w:rsidRPr="00671985" w:rsidRDefault="006416C1" w:rsidP="003A780F">
      <w:pPr>
        <w:pStyle w:val="Kop1"/>
      </w:pPr>
      <w:bookmarkStart w:id="6" w:name="_Toc59625669"/>
      <w:r>
        <w:lastRenderedPageBreak/>
        <w:t>DEEL A</w:t>
      </w:r>
      <w:r w:rsidR="003E333D" w:rsidRPr="00671985">
        <w:t xml:space="preserve">: </w:t>
      </w:r>
      <w:r w:rsidR="002814F0" w:rsidRPr="00671985">
        <w:t>INFORMATIEF GEDEELTE</w:t>
      </w:r>
      <w:r w:rsidR="00735D92" w:rsidRPr="00671985">
        <w:t xml:space="preserve"> – DE CONTEX</w:t>
      </w:r>
      <w:r w:rsidR="008E62A1">
        <w:t>T EN DE BESTAANDE TOESTAND</w:t>
      </w:r>
      <w:bookmarkEnd w:id="6"/>
    </w:p>
    <w:p w14:paraId="46949007" w14:textId="2D455EBA" w:rsidR="00B8557E" w:rsidRPr="00671985" w:rsidRDefault="00ED0C95" w:rsidP="003A780F">
      <w:pPr>
        <w:pStyle w:val="Kop2"/>
      </w:pPr>
      <w:bookmarkStart w:id="7" w:name="_Toc59625670"/>
      <w:r w:rsidRPr="003A780F">
        <w:t>B</w:t>
      </w:r>
      <w:r w:rsidR="007D7F7C" w:rsidRPr="003A780F">
        <w:t>ASISGEGEVENS</w:t>
      </w:r>
      <w:bookmarkStart w:id="8" w:name="_Toc233482592"/>
      <w:bookmarkEnd w:id="7"/>
    </w:p>
    <w:p w14:paraId="4B2C29E5" w14:textId="4FE70F13" w:rsidR="00ED0C95" w:rsidRPr="003A780F" w:rsidRDefault="005A5A48" w:rsidP="003A780F">
      <w:pPr>
        <w:pStyle w:val="Kop3"/>
      </w:pPr>
      <w:bookmarkStart w:id="9" w:name="_Toc59625671"/>
      <w:bookmarkEnd w:id="8"/>
      <w:r>
        <w:t>D</w:t>
      </w:r>
      <w:r w:rsidR="00671985" w:rsidRPr="003A780F">
        <w:t>e inrichtende macht</w:t>
      </w:r>
      <w:bookmarkEnd w:id="9"/>
    </w:p>
    <w:p w14:paraId="31D47C78" w14:textId="773C9CD4" w:rsidR="00F519C2" w:rsidRPr="009C5D1C" w:rsidRDefault="005A4CE5" w:rsidP="009C5D1C">
      <w:pPr>
        <w:pStyle w:val="toelichtinginhoud"/>
      </w:pPr>
      <w:r w:rsidRPr="009C5D1C">
        <w:t xml:space="preserve">Wie is </w:t>
      </w:r>
      <w:r w:rsidR="002814F0" w:rsidRPr="009C5D1C">
        <w:t>de</w:t>
      </w:r>
      <w:r w:rsidR="00277337" w:rsidRPr="009C5D1C">
        <w:t xml:space="preserve"> betrokken</w:t>
      </w:r>
      <w:r w:rsidR="002814F0" w:rsidRPr="009C5D1C">
        <w:t xml:space="preserve"> </w:t>
      </w:r>
      <w:r w:rsidR="006E3F0F" w:rsidRPr="009C5D1C">
        <w:t>Inrichtende Macht</w:t>
      </w:r>
      <w:r w:rsidRPr="009C5D1C">
        <w:t>? Waar is deze gevestigd?</w:t>
      </w:r>
    </w:p>
    <w:p w14:paraId="09AF8F43" w14:textId="10B91E16" w:rsidR="00ED0EC1" w:rsidRPr="009C5D1C" w:rsidRDefault="005A4CE5" w:rsidP="009C5D1C">
      <w:pPr>
        <w:pStyle w:val="toelichtinginhoud"/>
      </w:pPr>
      <w:r w:rsidRPr="009C5D1C">
        <w:t xml:space="preserve">Wie is de </w:t>
      </w:r>
      <w:r w:rsidR="00C73D4F" w:rsidRPr="009C5D1C">
        <w:t>vertegenwoordig</w:t>
      </w:r>
      <w:r w:rsidR="00F519C2" w:rsidRPr="009C5D1C">
        <w:t>er</w:t>
      </w:r>
      <w:r w:rsidR="00C73D4F" w:rsidRPr="009C5D1C">
        <w:t xml:space="preserve"> van de </w:t>
      </w:r>
      <w:r w:rsidR="006E3F0F" w:rsidRPr="009C5D1C">
        <w:t>Inrichtende Macht</w:t>
      </w:r>
      <w:r w:rsidR="00ED0EC1" w:rsidRPr="009C5D1C">
        <w:t>?</w:t>
      </w:r>
    </w:p>
    <w:p w14:paraId="3B9F0B52" w14:textId="287217B9" w:rsidR="00C73D4F" w:rsidRPr="009C5D1C" w:rsidRDefault="00ED0EC1" w:rsidP="009C5D1C">
      <w:pPr>
        <w:pStyle w:val="toelichtinginhoud"/>
      </w:pPr>
      <w:r w:rsidRPr="009C5D1C">
        <w:t>W</w:t>
      </w:r>
      <w:r w:rsidR="005A4CE5" w:rsidRPr="009C5D1C">
        <w:t xml:space="preserve">ie is het </w:t>
      </w:r>
      <w:r w:rsidR="00A35B32" w:rsidRPr="009C5D1C">
        <w:t xml:space="preserve">aanspreekpunt voor </w:t>
      </w:r>
      <w:r w:rsidR="00F519C2" w:rsidRPr="009C5D1C">
        <w:t>dit specifiek</w:t>
      </w:r>
      <w:r w:rsidRPr="009C5D1C">
        <w:t>e</w:t>
      </w:r>
      <w:r w:rsidR="00A35B32" w:rsidRPr="009C5D1C">
        <w:t xml:space="preserve"> </w:t>
      </w:r>
      <w:r w:rsidR="00A83D5F" w:rsidRPr="009C5D1C">
        <w:t>scholenbouwproject</w:t>
      </w:r>
      <w:r w:rsidR="005A4CE5" w:rsidRPr="009C5D1C">
        <w:t>?</w:t>
      </w:r>
    </w:p>
    <w:p w14:paraId="1F1E04A9" w14:textId="6C14C3DB" w:rsidR="006F1A67" w:rsidRPr="009C5D1C" w:rsidRDefault="005A4CE5" w:rsidP="009C5D1C">
      <w:pPr>
        <w:pStyle w:val="toelichtinginhoud"/>
      </w:pPr>
      <w:r w:rsidRPr="009C5D1C">
        <w:t xml:space="preserve">Wat is de </w:t>
      </w:r>
      <w:r w:rsidR="007C3A7D" w:rsidRPr="009C5D1C">
        <w:t>structuur van de Inrichtende Macht</w:t>
      </w:r>
      <w:r w:rsidRPr="009C5D1C">
        <w:t>?</w:t>
      </w:r>
    </w:p>
    <w:p w14:paraId="34C2DC82" w14:textId="73AAA3D0" w:rsidR="00F519C2" w:rsidRPr="009C5D1C" w:rsidRDefault="005A4CE5" w:rsidP="009C5D1C">
      <w:pPr>
        <w:pStyle w:val="toelichtinginhoud"/>
      </w:pPr>
      <w:r w:rsidRPr="009C5D1C">
        <w:t>D</w:t>
      </w:r>
      <w:r w:rsidR="007C3A7D" w:rsidRPr="009C5D1C">
        <w:t xml:space="preserve">oor wie </w:t>
      </w:r>
      <w:r w:rsidRPr="009C5D1C">
        <w:t xml:space="preserve">wordt </w:t>
      </w:r>
      <w:r w:rsidR="007C3A7D" w:rsidRPr="009C5D1C">
        <w:t xml:space="preserve">het onderwijs in de betreffende school ingericht </w:t>
      </w:r>
      <w:r w:rsidRPr="009C5D1C">
        <w:t>e</w:t>
      </w:r>
      <w:r w:rsidR="007C3A7D" w:rsidRPr="009C5D1C">
        <w:t xml:space="preserve">n hoe </w:t>
      </w:r>
      <w:r w:rsidRPr="009C5D1C">
        <w:t xml:space="preserve">is </w:t>
      </w:r>
      <w:r w:rsidR="007C3A7D" w:rsidRPr="009C5D1C">
        <w:t>dit gestructureerd binnen de overkoepelende organisatie</w:t>
      </w:r>
      <w:r w:rsidRPr="009C5D1C">
        <w:t>?</w:t>
      </w:r>
    </w:p>
    <w:p w14:paraId="6C1018CD" w14:textId="77777777" w:rsidR="002D2D2B" w:rsidRPr="002D2D2B" w:rsidRDefault="002D2D2B" w:rsidP="002D2D2B"/>
    <w:tbl>
      <w:tblPr>
        <w:tblStyle w:val="Tabelraster"/>
        <w:tblW w:w="0" w:type="auto"/>
        <w:tblInd w:w="1134" w:type="dxa"/>
        <w:tblLook w:val="04A0" w:firstRow="1" w:lastRow="0" w:firstColumn="1" w:lastColumn="0" w:noHBand="0" w:noVBand="1"/>
      </w:tblPr>
      <w:tblGrid>
        <w:gridCol w:w="2547"/>
        <w:gridCol w:w="5805"/>
      </w:tblGrid>
      <w:tr w:rsidR="00C114E9" w14:paraId="4E15816E" w14:textId="77777777" w:rsidTr="00C114E9">
        <w:tc>
          <w:tcPr>
            <w:tcW w:w="2547" w:type="dxa"/>
          </w:tcPr>
          <w:p w14:paraId="5E67C90B" w14:textId="4D13F500" w:rsidR="00C114E9" w:rsidRDefault="00F862AC" w:rsidP="00E918CF">
            <w:pPr>
              <w:pStyle w:val="tabelvet"/>
            </w:pPr>
            <w:r>
              <w:t>Naam</w:t>
            </w:r>
          </w:p>
        </w:tc>
        <w:tc>
          <w:tcPr>
            <w:tcW w:w="5805" w:type="dxa"/>
          </w:tcPr>
          <w:p w14:paraId="4E989193" w14:textId="41EA771F" w:rsidR="00C114E9" w:rsidRDefault="007065E7" w:rsidP="007065E7">
            <w:pPr>
              <w:pStyle w:val="tabel"/>
            </w:pPr>
            <w:r w:rsidRPr="007065E7">
              <w:t>(typ hier uw tekst)</w:t>
            </w:r>
          </w:p>
        </w:tc>
      </w:tr>
      <w:tr w:rsidR="00C114E9" w14:paraId="24D9E024" w14:textId="77777777" w:rsidTr="00C114E9">
        <w:tc>
          <w:tcPr>
            <w:tcW w:w="2547" w:type="dxa"/>
          </w:tcPr>
          <w:p w14:paraId="2A132850" w14:textId="64F8C07D" w:rsidR="00C114E9" w:rsidRDefault="00F862AC" w:rsidP="00E918CF">
            <w:pPr>
              <w:pStyle w:val="tabelvet"/>
            </w:pPr>
            <w:r>
              <w:t>Adres</w:t>
            </w:r>
          </w:p>
        </w:tc>
        <w:tc>
          <w:tcPr>
            <w:tcW w:w="5805" w:type="dxa"/>
          </w:tcPr>
          <w:p w14:paraId="5AE8C497" w14:textId="77777777" w:rsidR="007065E7" w:rsidRPr="007065E7" w:rsidRDefault="007065E7" w:rsidP="007065E7">
            <w:pPr>
              <w:pStyle w:val="tabel"/>
            </w:pPr>
            <w:r w:rsidRPr="007065E7">
              <w:t>(typ hier uw tekst)</w:t>
            </w:r>
          </w:p>
          <w:p w14:paraId="3BFE4640" w14:textId="4D6DDA76" w:rsidR="00F862AC" w:rsidRDefault="00F862AC" w:rsidP="002D2D2B">
            <w:pPr>
              <w:ind w:left="0"/>
            </w:pPr>
          </w:p>
        </w:tc>
      </w:tr>
      <w:tr w:rsidR="00C114E9" w14:paraId="66D9F1E3" w14:textId="77777777" w:rsidTr="00C114E9">
        <w:tc>
          <w:tcPr>
            <w:tcW w:w="2547" w:type="dxa"/>
          </w:tcPr>
          <w:p w14:paraId="55788537" w14:textId="54969495" w:rsidR="00C114E9" w:rsidRDefault="00F862AC" w:rsidP="00E918CF">
            <w:pPr>
              <w:pStyle w:val="tabelvet"/>
            </w:pPr>
            <w:r>
              <w:t>Ondernemingsnummer</w:t>
            </w:r>
          </w:p>
        </w:tc>
        <w:tc>
          <w:tcPr>
            <w:tcW w:w="5805" w:type="dxa"/>
          </w:tcPr>
          <w:p w14:paraId="0B9B7B68" w14:textId="31DBC5FB" w:rsidR="00C114E9" w:rsidRDefault="007065E7" w:rsidP="007065E7">
            <w:pPr>
              <w:pStyle w:val="tabel"/>
            </w:pPr>
            <w:r w:rsidRPr="007065E7">
              <w:t>(typ hier uw tekst)</w:t>
            </w:r>
          </w:p>
        </w:tc>
      </w:tr>
    </w:tbl>
    <w:p w14:paraId="662094D4" w14:textId="77777777" w:rsidR="00C114E9" w:rsidRDefault="00C114E9" w:rsidP="002D2D2B"/>
    <w:p w14:paraId="409471E0" w14:textId="6D0EA6C4" w:rsidR="002D2D2B" w:rsidRPr="002D2D2B" w:rsidRDefault="002D2D2B" w:rsidP="002D2D2B">
      <w:r w:rsidRPr="002D2D2B">
        <w:t>(Typ hier uw tekst)</w:t>
      </w:r>
    </w:p>
    <w:p w14:paraId="6803C2ED" w14:textId="3440C19F" w:rsidR="00ED0C95" w:rsidRPr="00671985" w:rsidRDefault="00ED0C95" w:rsidP="003A780F">
      <w:pPr>
        <w:pStyle w:val="Kop3"/>
      </w:pPr>
      <w:bookmarkStart w:id="10" w:name="_Toc233482596"/>
      <w:bookmarkStart w:id="11" w:name="_Toc59625672"/>
      <w:r w:rsidRPr="00671985">
        <w:t xml:space="preserve">De </w:t>
      </w:r>
      <w:bookmarkEnd w:id="10"/>
      <w:r w:rsidRPr="00671985">
        <w:t>betrokken instelling</w:t>
      </w:r>
      <w:bookmarkEnd w:id="11"/>
    </w:p>
    <w:p w14:paraId="7359E126" w14:textId="423D21B4" w:rsidR="005A4CE5" w:rsidRPr="00D95702" w:rsidRDefault="005A4CE5" w:rsidP="009C5D1C">
      <w:pPr>
        <w:pStyle w:val="toelichtinginhoud"/>
      </w:pPr>
      <w:r w:rsidRPr="00D95702">
        <w:t>Wat is de naam en het adres van de betrokken instelling?</w:t>
      </w:r>
    </w:p>
    <w:p w14:paraId="5A1F73F3" w14:textId="2CE0E435" w:rsidR="00ED0C95" w:rsidRPr="00D95702" w:rsidRDefault="005A4CE5" w:rsidP="009C5D1C">
      <w:pPr>
        <w:pStyle w:val="toelichtinginhoud"/>
      </w:pPr>
      <w:r w:rsidRPr="00D95702">
        <w:t>Maakt de instelling deel uit van een scholengemeenschap?</w:t>
      </w:r>
    </w:p>
    <w:p w14:paraId="181F5C1A" w14:textId="3A235770" w:rsidR="00ED0C95" w:rsidRPr="00D95702" w:rsidRDefault="005A4CE5" w:rsidP="009C5D1C">
      <w:pPr>
        <w:pStyle w:val="toelichtinginhoud"/>
      </w:pPr>
      <w:r w:rsidRPr="00D95702">
        <w:t xml:space="preserve">Wie is </w:t>
      </w:r>
      <w:r w:rsidR="007C3A7D" w:rsidRPr="00D95702">
        <w:t xml:space="preserve">het </w:t>
      </w:r>
      <w:r w:rsidR="00A35B32" w:rsidRPr="00D95702">
        <w:t xml:space="preserve">aanspreekpunt voor het </w:t>
      </w:r>
      <w:r w:rsidR="00367811" w:rsidRPr="00D95702">
        <w:t>scholen</w:t>
      </w:r>
      <w:r w:rsidR="00A35B32" w:rsidRPr="00D95702">
        <w:t>bouwproject binnen de betrokken instelling</w:t>
      </w:r>
      <w:r w:rsidRPr="00D95702">
        <w:t>?</w:t>
      </w:r>
    </w:p>
    <w:p w14:paraId="061D0DEB" w14:textId="562DBAC7" w:rsidR="007C3A7D" w:rsidRPr="00D95702" w:rsidRDefault="005A4CE5" w:rsidP="009C5D1C">
      <w:pPr>
        <w:pStyle w:val="toelichtinginhoud"/>
      </w:pPr>
      <w:r w:rsidRPr="00D95702">
        <w:t>W</w:t>
      </w:r>
      <w:r w:rsidR="007C3A7D" w:rsidRPr="00D95702">
        <w:t>elke onderwijsvormen worden ingericht door de instelling</w:t>
      </w:r>
      <w:r w:rsidRPr="00D95702">
        <w:t xml:space="preserve">? </w:t>
      </w:r>
    </w:p>
    <w:p w14:paraId="23AB93E4" w14:textId="588D6865" w:rsidR="005A4CE5" w:rsidRPr="00D95702" w:rsidRDefault="005A4CE5" w:rsidP="009C5D1C">
      <w:pPr>
        <w:pStyle w:val="toelichtinginhoud"/>
      </w:pPr>
      <w:r w:rsidRPr="00D95702">
        <w:t>Heeft de instelling verschillende vestigingsplaatsen?</w:t>
      </w:r>
    </w:p>
    <w:p w14:paraId="34C9E6D0" w14:textId="3B7C29EB" w:rsidR="005B35ED" w:rsidRDefault="005B35ED" w:rsidP="00D45EAE">
      <w:bookmarkStart w:id="12" w:name="_Toc233482600"/>
    </w:p>
    <w:tbl>
      <w:tblPr>
        <w:tblStyle w:val="Tabelraster"/>
        <w:tblW w:w="0" w:type="auto"/>
        <w:tblInd w:w="1134" w:type="dxa"/>
        <w:tblLook w:val="04A0" w:firstRow="1" w:lastRow="0" w:firstColumn="1" w:lastColumn="0" w:noHBand="0" w:noVBand="1"/>
      </w:tblPr>
      <w:tblGrid>
        <w:gridCol w:w="2547"/>
        <w:gridCol w:w="5805"/>
      </w:tblGrid>
      <w:tr w:rsidR="00F862AC" w14:paraId="7C3E3EA7" w14:textId="77777777" w:rsidTr="00E47AB7">
        <w:tc>
          <w:tcPr>
            <w:tcW w:w="2547" w:type="dxa"/>
          </w:tcPr>
          <w:p w14:paraId="1162835B" w14:textId="32A9974F" w:rsidR="00F862AC" w:rsidRDefault="00F862AC" w:rsidP="00E918CF">
            <w:pPr>
              <w:pStyle w:val="tabelvet"/>
            </w:pPr>
            <w:r>
              <w:t>Naam</w:t>
            </w:r>
          </w:p>
        </w:tc>
        <w:tc>
          <w:tcPr>
            <w:tcW w:w="5805" w:type="dxa"/>
          </w:tcPr>
          <w:p w14:paraId="0B55F900" w14:textId="5B6A7B95" w:rsidR="00F862AC" w:rsidRDefault="007065E7" w:rsidP="007065E7">
            <w:pPr>
              <w:pStyle w:val="tabel"/>
            </w:pPr>
            <w:r w:rsidRPr="007065E7">
              <w:t>(typ hier uw tekst)</w:t>
            </w:r>
          </w:p>
        </w:tc>
      </w:tr>
      <w:tr w:rsidR="00F862AC" w14:paraId="5425292C" w14:textId="77777777" w:rsidTr="00E47AB7">
        <w:tc>
          <w:tcPr>
            <w:tcW w:w="2547" w:type="dxa"/>
          </w:tcPr>
          <w:p w14:paraId="7AF67BB5" w14:textId="3EE800D1" w:rsidR="00F862AC" w:rsidRDefault="00F862AC" w:rsidP="00E918CF">
            <w:pPr>
              <w:pStyle w:val="tabelvet"/>
            </w:pPr>
            <w:r>
              <w:t>Adres</w:t>
            </w:r>
          </w:p>
        </w:tc>
        <w:tc>
          <w:tcPr>
            <w:tcW w:w="5805" w:type="dxa"/>
          </w:tcPr>
          <w:p w14:paraId="1F13EDFB" w14:textId="77777777" w:rsidR="007065E7" w:rsidRPr="007065E7" w:rsidRDefault="007065E7" w:rsidP="007065E7">
            <w:pPr>
              <w:pStyle w:val="tabel"/>
            </w:pPr>
            <w:r w:rsidRPr="007065E7">
              <w:t>(typ hier uw tekst)</w:t>
            </w:r>
          </w:p>
          <w:p w14:paraId="37D3D1D2" w14:textId="77777777" w:rsidR="00F862AC" w:rsidRDefault="00F862AC" w:rsidP="00E47AB7">
            <w:pPr>
              <w:ind w:left="0"/>
            </w:pPr>
          </w:p>
        </w:tc>
      </w:tr>
      <w:tr w:rsidR="00F862AC" w14:paraId="1B8F601A" w14:textId="77777777" w:rsidTr="00E47AB7">
        <w:tc>
          <w:tcPr>
            <w:tcW w:w="2547" w:type="dxa"/>
          </w:tcPr>
          <w:p w14:paraId="396B7E51" w14:textId="2842FE32" w:rsidR="00F862AC" w:rsidRDefault="00F862AC" w:rsidP="00E918CF">
            <w:pPr>
              <w:pStyle w:val="tabelvet"/>
            </w:pPr>
            <w:r>
              <w:t>Instellingsnummer</w:t>
            </w:r>
          </w:p>
        </w:tc>
        <w:tc>
          <w:tcPr>
            <w:tcW w:w="5805" w:type="dxa"/>
          </w:tcPr>
          <w:p w14:paraId="6BD9BF5E" w14:textId="640808C5" w:rsidR="00F862AC" w:rsidRDefault="007065E7" w:rsidP="007065E7">
            <w:pPr>
              <w:pStyle w:val="tabel"/>
            </w:pPr>
            <w:r w:rsidRPr="007065E7">
              <w:t>(typ hier uw tekst)</w:t>
            </w:r>
          </w:p>
        </w:tc>
      </w:tr>
    </w:tbl>
    <w:p w14:paraId="2560E5F4" w14:textId="77777777" w:rsidR="00F862AC" w:rsidRDefault="00F862AC" w:rsidP="00D45EAE"/>
    <w:p w14:paraId="56F16EE1" w14:textId="2FBCE185" w:rsidR="008A1633" w:rsidRPr="008A1633" w:rsidRDefault="00D043F7" w:rsidP="008A1633">
      <w:r>
        <w:t>(Typ hier uw tekst)</w:t>
      </w:r>
    </w:p>
    <w:p w14:paraId="19E53BA7" w14:textId="1468CE9C" w:rsidR="00ED0C95" w:rsidRPr="00D95702" w:rsidRDefault="00ED0C95" w:rsidP="003A780F">
      <w:pPr>
        <w:pStyle w:val="Kop3"/>
      </w:pPr>
      <w:bookmarkStart w:id="13" w:name="_Toc59625673"/>
      <w:r w:rsidRPr="00D95702">
        <w:t>Vestigingsplaats</w:t>
      </w:r>
      <w:bookmarkEnd w:id="12"/>
      <w:bookmarkEnd w:id="13"/>
    </w:p>
    <w:p w14:paraId="28FE55D4" w14:textId="3C4CABAE" w:rsidR="005A4CE5" w:rsidRPr="00D95702" w:rsidRDefault="005A4CE5" w:rsidP="009C5D1C">
      <w:pPr>
        <w:pStyle w:val="toelichtinginhoud"/>
      </w:pPr>
      <w:r w:rsidRPr="00D95702">
        <w:t>Wat is het adres van de vestigingsplaats waarop het project betrekking heeft?</w:t>
      </w:r>
    </w:p>
    <w:p w14:paraId="402F778A" w14:textId="40CFC0D3" w:rsidR="005A4CE5" w:rsidRPr="00D95702" w:rsidRDefault="005A4CE5" w:rsidP="009C5D1C">
      <w:pPr>
        <w:pStyle w:val="toelichtinginhoud"/>
      </w:pPr>
      <w:r w:rsidRPr="00D95702">
        <w:t>Wie is het aanspreekpunt voor het scholenbouwproject binnen de vestigingsplaats?</w:t>
      </w:r>
    </w:p>
    <w:p w14:paraId="6A680C85" w14:textId="70631AD8" w:rsidR="00211ECE" w:rsidRPr="00D95702" w:rsidRDefault="005A4CE5" w:rsidP="009C5D1C">
      <w:pPr>
        <w:pStyle w:val="toelichtinginhoud"/>
      </w:pPr>
      <w:r w:rsidRPr="00D95702">
        <w:t xml:space="preserve">Wat is het </w:t>
      </w:r>
      <w:r w:rsidR="007C3A7D" w:rsidRPr="00D95702">
        <w:t>v</w:t>
      </w:r>
      <w:r w:rsidR="00CC5D91" w:rsidRPr="00D95702">
        <w:t>estigings</w:t>
      </w:r>
      <w:r w:rsidR="00C73D4F" w:rsidRPr="00D95702">
        <w:t>nummer</w:t>
      </w:r>
      <w:r w:rsidRPr="00D95702">
        <w:t>?</w:t>
      </w:r>
    </w:p>
    <w:p w14:paraId="1F341C32" w14:textId="77777777" w:rsidR="005B35ED" w:rsidRDefault="005B35ED" w:rsidP="00D45EAE"/>
    <w:p w14:paraId="34B52B46" w14:textId="26F69E8A" w:rsidR="001E5244" w:rsidRDefault="001E5244" w:rsidP="00D45EAE">
      <w:r w:rsidRPr="00D95702">
        <w:t>(</w:t>
      </w:r>
      <w:r w:rsidR="00DB533F" w:rsidRPr="00D95702">
        <w:t xml:space="preserve">Typ hier uw </w:t>
      </w:r>
      <w:r w:rsidRPr="00D95702">
        <w:t>tekst)</w:t>
      </w:r>
    </w:p>
    <w:p w14:paraId="2549F7EB" w14:textId="7E5CE677" w:rsidR="002814F0" w:rsidRPr="00D95702" w:rsidRDefault="00FE515B" w:rsidP="003A780F">
      <w:pPr>
        <w:pStyle w:val="Kop3"/>
      </w:pPr>
      <w:bookmarkStart w:id="14" w:name="_Toc59625674"/>
      <w:r w:rsidRPr="00D95702">
        <w:t>Type onderwijs en s</w:t>
      </w:r>
      <w:r w:rsidR="002814F0" w:rsidRPr="00D95702">
        <w:t>tudieaanbod</w:t>
      </w:r>
      <w:bookmarkEnd w:id="14"/>
    </w:p>
    <w:p w14:paraId="21B8C3E5" w14:textId="6E756895" w:rsidR="005A4CE5" w:rsidRPr="00D95702" w:rsidRDefault="005A4CE5" w:rsidP="009C5D1C">
      <w:pPr>
        <w:pStyle w:val="toelichtinginhoud"/>
      </w:pPr>
      <w:r w:rsidRPr="00D95702">
        <w:t xml:space="preserve">Wat is het </w:t>
      </w:r>
      <w:r w:rsidR="007C3A7D" w:rsidRPr="00D95702">
        <w:t>t</w:t>
      </w:r>
      <w:r w:rsidR="002814F0" w:rsidRPr="00D95702">
        <w:t>ype onderwijs</w:t>
      </w:r>
      <w:r w:rsidRPr="00D95702">
        <w:t xml:space="preserve"> dat wordt aangeboden?</w:t>
      </w:r>
    </w:p>
    <w:p w14:paraId="483FF3A5" w14:textId="41654D4A" w:rsidR="00E23996" w:rsidRPr="00D95702" w:rsidRDefault="005A4CE5" w:rsidP="009C5D1C">
      <w:pPr>
        <w:pStyle w:val="toelichtinginhoud"/>
      </w:pPr>
      <w:r w:rsidRPr="00D95702">
        <w:t>Wat is het s</w:t>
      </w:r>
      <w:r w:rsidR="002814F0" w:rsidRPr="00D95702">
        <w:t>tudieaanbod van de school</w:t>
      </w:r>
      <w:r w:rsidRPr="00D95702">
        <w:t>? Zal dit uitbreiden of wijzigen?</w:t>
      </w:r>
    </w:p>
    <w:p w14:paraId="2FDF8AF3" w14:textId="77777777" w:rsidR="001F33D8" w:rsidRDefault="001F33D8" w:rsidP="00D45EAE"/>
    <w:p w14:paraId="66ECE072" w14:textId="2CC6251E" w:rsidR="00D136D1" w:rsidRDefault="001E5244" w:rsidP="00D45EAE">
      <w:r w:rsidRPr="00D95702">
        <w:t>(</w:t>
      </w:r>
      <w:r w:rsidR="00DB533F" w:rsidRPr="00D95702">
        <w:t xml:space="preserve">Typ hier uw </w:t>
      </w:r>
      <w:r w:rsidRPr="00D95702">
        <w:t>tekst</w:t>
      </w:r>
      <w:r w:rsidR="00D136D1">
        <w:t>)</w:t>
      </w:r>
    </w:p>
    <w:p w14:paraId="5ED9885F" w14:textId="76326173" w:rsidR="00ED0C95" w:rsidRPr="00D95702" w:rsidRDefault="007D7F7C" w:rsidP="003A780F">
      <w:pPr>
        <w:pStyle w:val="Kop2"/>
      </w:pPr>
      <w:bookmarkStart w:id="15" w:name="_Toc233482604"/>
      <w:bookmarkStart w:id="16" w:name="_Toc59625675"/>
      <w:r>
        <w:t>EIGENDOMSSTRUCTUUR</w:t>
      </w:r>
      <w:bookmarkEnd w:id="16"/>
    </w:p>
    <w:bookmarkEnd w:id="15"/>
    <w:p w14:paraId="5A519D5F" w14:textId="6DD2985B" w:rsidR="00ED0C95" w:rsidRPr="00D95702" w:rsidRDefault="00F84981" w:rsidP="009C5D1C">
      <w:pPr>
        <w:pStyle w:val="toelichtinginhoud"/>
      </w:pPr>
      <w:r w:rsidRPr="00D95702">
        <w:t>W</w:t>
      </w:r>
      <w:r w:rsidR="00ED0C95" w:rsidRPr="00D95702">
        <w:t>ie is eigenaar van de gronden? W</w:t>
      </w:r>
      <w:r w:rsidR="007032AA" w:rsidRPr="00D95702">
        <w:t>ie is eigenaar van de gebouwen?</w:t>
      </w:r>
      <w:r w:rsidR="00ED0C95" w:rsidRPr="00D95702">
        <w:t xml:space="preserve"> </w:t>
      </w:r>
      <w:r w:rsidR="00A67C23" w:rsidRPr="00D95702">
        <w:t>Zijn er mede-eigenaars?</w:t>
      </w:r>
      <w:r w:rsidR="00B03942" w:rsidRPr="00D95702">
        <w:t xml:space="preserve"> </w:t>
      </w:r>
      <w:r w:rsidR="00090282" w:rsidRPr="00D95702">
        <w:t xml:space="preserve">Over welke </w:t>
      </w:r>
      <w:r w:rsidR="00F251A4" w:rsidRPr="00D95702">
        <w:t xml:space="preserve">eigendomstitels/zakelijke rechten beschikken de betrokken Inrichtende Machten? </w:t>
      </w:r>
    </w:p>
    <w:p w14:paraId="080F1ED4" w14:textId="77777777" w:rsidR="00ED0C95" w:rsidRPr="00D95702" w:rsidRDefault="00F84981" w:rsidP="009C5D1C">
      <w:pPr>
        <w:pStyle w:val="toelichtinginhoud"/>
      </w:pPr>
      <w:r w:rsidRPr="00D95702">
        <w:t>H</w:t>
      </w:r>
      <w:r w:rsidR="00ED0C95" w:rsidRPr="00D95702">
        <w:t xml:space="preserve">eeft de </w:t>
      </w:r>
      <w:r w:rsidR="007F2EBD" w:rsidRPr="00D95702">
        <w:t xml:space="preserve">Inrichtende Macht </w:t>
      </w:r>
      <w:r w:rsidR="00ED0C95" w:rsidRPr="00D95702">
        <w:t>schoo</w:t>
      </w:r>
      <w:r w:rsidR="007F2EBD" w:rsidRPr="00D95702">
        <w:t>l</w:t>
      </w:r>
      <w:r w:rsidR="00ED0C95" w:rsidRPr="00D95702">
        <w:t xml:space="preserve">gebouwen </w:t>
      </w:r>
      <w:r w:rsidR="003F4C56" w:rsidRPr="00D95702">
        <w:t xml:space="preserve">in erfpacht? </w:t>
      </w:r>
      <w:r w:rsidR="00BD5B4F" w:rsidRPr="00D95702">
        <w:t xml:space="preserve">Wat is de resterende duur? </w:t>
      </w:r>
      <w:r w:rsidR="003F4C56" w:rsidRPr="00D95702">
        <w:t>Zijn er (delen van</w:t>
      </w:r>
      <w:r w:rsidR="00ED0C95" w:rsidRPr="00D95702">
        <w:t xml:space="preserve"> </w:t>
      </w:r>
      <w:r w:rsidR="007F2EBD" w:rsidRPr="00D95702">
        <w:t>de</w:t>
      </w:r>
      <w:r w:rsidR="003F4C56" w:rsidRPr="00D95702">
        <w:t>)</w:t>
      </w:r>
      <w:r w:rsidR="007F2EBD" w:rsidRPr="00D95702">
        <w:t xml:space="preserve"> </w:t>
      </w:r>
      <w:r w:rsidR="00ED0C95" w:rsidRPr="00D95702">
        <w:t>gebouwen waarvoor d</w:t>
      </w:r>
      <w:r w:rsidR="007032AA" w:rsidRPr="00D95702">
        <w:t>e school een erfpacht verleent?</w:t>
      </w:r>
    </w:p>
    <w:p w14:paraId="7612B74D" w14:textId="77777777" w:rsidR="00ED0C95" w:rsidRPr="00D95702" w:rsidRDefault="00F84981" w:rsidP="009C5D1C">
      <w:pPr>
        <w:pStyle w:val="toelichtinginhoud"/>
      </w:pPr>
      <w:r w:rsidRPr="00D95702">
        <w:t>I</w:t>
      </w:r>
      <w:r w:rsidR="00ED0C95" w:rsidRPr="00D95702">
        <w:t>s er voor bepaalde delen van de percelen een recht van opstal verleend</w:t>
      </w:r>
      <w:r w:rsidR="00A67C23" w:rsidRPr="00D95702">
        <w:t>? Wat is de resterende duur?</w:t>
      </w:r>
    </w:p>
    <w:p w14:paraId="470EF6F0" w14:textId="77777777" w:rsidR="00ED0C95" w:rsidRPr="00D95702" w:rsidRDefault="00F84981" w:rsidP="009C5D1C">
      <w:pPr>
        <w:pStyle w:val="toelichtinginhoud"/>
      </w:pPr>
      <w:r w:rsidRPr="00D95702">
        <w:t>H</w:t>
      </w:r>
      <w:r w:rsidR="00ED0C95" w:rsidRPr="00D95702">
        <w:t xml:space="preserve">eeft de </w:t>
      </w:r>
      <w:r w:rsidR="007F2EBD" w:rsidRPr="00D95702">
        <w:t>Inrichtende Macht school</w:t>
      </w:r>
      <w:r w:rsidR="00ED0C95" w:rsidRPr="00D95702">
        <w:t xml:space="preserve">gebouwen in vruchtgebruik? Zijn er (delen van) </w:t>
      </w:r>
      <w:r w:rsidR="007F2EBD" w:rsidRPr="00D95702">
        <w:t xml:space="preserve">de </w:t>
      </w:r>
      <w:r w:rsidR="00ED0C95" w:rsidRPr="00D95702">
        <w:t>gebouwen waarvoor de</w:t>
      </w:r>
      <w:r w:rsidR="007F2EBD" w:rsidRPr="00D95702">
        <w:t xml:space="preserve"> Inrichtende Macht </w:t>
      </w:r>
      <w:r w:rsidR="00ED0C95" w:rsidRPr="00D95702">
        <w:t>een vru</w:t>
      </w:r>
      <w:r w:rsidR="007032AA" w:rsidRPr="00D95702">
        <w:t>chtgebruik verleent?</w:t>
      </w:r>
    </w:p>
    <w:p w14:paraId="1CC51EDA" w14:textId="77777777" w:rsidR="00643A9F" w:rsidRPr="00D95702" w:rsidRDefault="00F84981" w:rsidP="009C5D1C">
      <w:pPr>
        <w:pStyle w:val="toelichtinginhoud"/>
      </w:pPr>
      <w:r w:rsidRPr="00D95702">
        <w:t>B</w:t>
      </w:r>
      <w:r w:rsidR="00ED0C95" w:rsidRPr="00D95702">
        <w:t>evinden er zich erfdienstbaarheden op de eigendommen? Dit kan bijvoorbeeld het geval zijn voor toegangswegen tot achterliggende gebiede</w:t>
      </w:r>
      <w:r w:rsidR="007032AA" w:rsidRPr="00D95702">
        <w:t>n, masten, ondergrondse kabels</w:t>
      </w:r>
      <w:r w:rsidR="00DA4C8D" w:rsidRPr="00D95702">
        <w:t xml:space="preserve"> </w:t>
      </w:r>
      <w:r w:rsidR="007032AA" w:rsidRPr="00D95702">
        <w:t>…</w:t>
      </w:r>
    </w:p>
    <w:p w14:paraId="513D60D8" w14:textId="77777777" w:rsidR="005620DE" w:rsidRPr="00D95702" w:rsidRDefault="003F4C56" w:rsidP="009C5D1C">
      <w:pPr>
        <w:pStyle w:val="toelichtinginhoud"/>
      </w:pPr>
      <w:r w:rsidRPr="00D95702">
        <w:t xml:space="preserve">Wordt (een deel van) de site gemeenschappelijk gebruikt met andere instellingen? </w:t>
      </w:r>
    </w:p>
    <w:p w14:paraId="3AB91B88" w14:textId="77777777" w:rsidR="003F4C56" w:rsidRPr="00D95702" w:rsidRDefault="003F4C56" w:rsidP="009C5D1C">
      <w:pPr>
        <w:pStyle w:val="toelichtinginhoud"/>
      </w:pPr>
      <w:r w:rsidRPr="00D95702">
        <w:t>Wordt (een deel van) de site publiek gebruikt?</w:t>
      </w:r>
    </w:p>
    <w:p w14:paraId="6A61FACF" w14:textId="77777777" w:rsidR="00ED0C95" w:rsidRPr="00D95702" w:rsidRDefault="00ED0C95" w:rsidP="009C5D1C">
      <w:pPr>
        <w:pStyle w:val="toelichtinginhoud"/>
      </w:pPr>
      <w:r w:rsidRPr="00D95702">
        <w:t>Heersen er op de terreinen van de school of op de gebouwen andere rechten zoals re</w:t>
      </w:r>
      <w:r w:rsidR="007032AA" w:rsidRPr="00D95702">
        <w:t>cht van doorgang, huurrecht,….?</w:t>
      </w:r>
    </w:p>
    <w:p w14:paraId="61B6E5DC" w14:textId="03AA1520" w:rsidR="00C2338F" w:rsidRPr="00D95702" w:rsidRDefault="00C2338F" w:rsidP="009C5D1C">
      <w:pPr>
        <w:pStyle w:val="toelichtinginhoud"/>
      </w:pPr>
      <w:r w:rsidRPr="00D95702">
        <w:t>Zijn er g</w:t>
      </w:r>
      <w:r w:rsidR="00516406" w:rsidRPr="00D95702">
        <w:t xml:space="preserve">emeenschappelijke muren en/of omheiningen die </w:t>
      </w:r>
      <w:proofErr w:type="spellStart"/>
      <w:r w:rsidR="00516406" w:rsidRPr="00D95702">
        <w:t>geïmpacteerd</w:t>
      </w:r>
      <w:proofErr w:type="spellEnd"/>
      <w:r w:rsidR="00516406" w:rsidRPr="00D95702">
        <w:t xml:space="preserve"> worden</w:t>
      </w:r>
      <w:r w:rsidR="00F21489" w:rsidRPr="00D95702">
        <w:t>?</w:t>
      </w:r>
    </w:p>
    <w:p w14:paraId="6F9DD4C6" w14:textId="77777777" w:rsidR="001F33D8" w:rsidRDefault="001F33D8" w:rsidP="00D45EAE"/>
    <w:p w14:paraId="0D2DDE9B" w14:textId="623D9584" w:rsidR="00AB748F" w:rsidRPr="00D95702" w:rsidRDefault="001E5244" w:rsidP="00D45EAE">
      <w:r w:rsidRPr="00D95702">
        <w:t>(</w:t>
      </w:r>
      <w:r w:rsidR="00DB533F" w:rsidRPr="00D95702">
        <w:t xml:space="preserve">Typ hier uw </w:t>
      </w:r>
      <w:r w:rsidRPr="00D95702">
        <w:t>tekst)</w:t>
      </w:r>
    </w:p>
    <w:p w14:paraId="25074F6B" w14:textId="1DB87F9A" w:rsidR="00ED0C95" w:rsidRPr="00D95702" w:rsidRDefault="007D7F7C" w:rsidP="003A780F">
      <w:pPr>
        <w:pStyle w:val="Kop2"/>
      </w:pPr>
      <w:bookmarkStart w:id="17" w:name="_Toc59625676"/>
      <w:r>
        <w:t>DE RUIMTELIJKE CONTEXT VAN DE PROJECTSITE</w:t>
      </w:r>
      <w:bookmarkEnd w:id="17"/>
    </w:p>
    <w:p w14:paraId="247E73B2" w14:textId="098822C8" w:rsidR="007032AA" w:rsidRDefault="007032AA" w:rsidP="003A780F">
      <w:pPr>
        <w:pStyle w:val="Kop3"/>
      </w:pPr>
      <w:bookmarkStart w:id="18" w:name="_Toc233459485"/>
      <w:bookmarkStart w:id="19" w:name="_Toc59625677"/>
      <w:r w:rsidRPr="00D95702">
        <w:t xml:space="preserve">De </w:t>
      </w:r>
      <w:r w:rsidR="00CD01D7" w:rsidRPr="00E37F01">
        <w:t>stad</w:t>
      </w:r>
      <w:r w:rsidR="00CD01D7" w:rsidRPr="00D95702">
        <w:t xml:space="preserve"> of </w:t>
      </w:r>
      <w:r w:rsidRPr="00B8557E">
        <w:t>gemeente</w:t>
      </w:r>
      <w:bookmarkEnd w:id="18"/>
      <w:bookmarkEnd w:id="19"/>
    </w:p>
    <w:p w14:paraId="22293381" w14:textId="501FBD23" w:rsidR="007032AA" w:rsidRPr="009C1751" w:rsidRDefault="007032AA" w:rsidP="009C1751">
      <w:pPr>
        <w:pStyle w:val="Kop4"/>
      </w:pPr>
      <w:bookmarkStart w:id="20" w:name="_Toc233459486"/>
      <w:r w:rsidRPr="009C1751">
        <w:t>Ligging</w:t>
      </w:r>
      <w:bookmarkEnd w:id="20"/>
    </w:p>
    <w:p w14:paraId="06571B23" w14:textId="5E34DB61" w:rsidR="000C52D1" w:rsidRDefault="00ED0EC1" w:rsidP="009C5D1C">
      <w:pPr>
        <w:pStyle w:val="toelichtinginhoud"/>
      </w:pPr>
      <w:r w:rsidRPr="00D95702">
        <w:t xml:space="preserve">Hoe situeert de gemeente zich in de ruimere omgeving? </w:t>
      </w:r>
    </w:p>
    <w:p w14:paraId="05481C1A" w14:textId="24237782" w:rsidR="007032AA" w:rsidRPr="00D95702" w:rsidRDefault="00E161CC" w:rsidP="00D043F7">
      <w:pPr>
        <w:pStyle w:val="toelichtinginhoud"/>
        <w:numPr>
          <w:ilvl w:val="0"/>
          <w:numId w:val="5"/>
        </w:numPr>
      </w:pPr>
      <w:r w:rsidRPr="00D95702">
        <w:t>U</w:t>
      </w:r>
      <w:r w:rsidR="00ED0EC1" w:rsidRPr="00D95702">
        <w:t xml:space="preserve"> kan </w:t>
      </w:r>
      <w:r w:rsidR="007032AA" w:rsidRPr="00D95702">
        <w:t>een plan met beknopte aanduiding van de afstanden tot andere relevante gemeenten of steden</w:t>
      </w:r>
      <w:r w:rsidR="00ED0EC1" w:rsidRPr="00D95702">
        <w:t xml:space="preserve"> toe</w:t>
      </w:r>
      <w:r w:rsidRPr="00D95702">
        <w:t>voegen</w:t>
      </w:r>
      <w:r w:rsidR="00ED0EC1" w:rsidRPr="00D95702">
        <w:t>ter</w:t>
      </w:r>
      <w:r w:rsidR="00261B2F">
        <w:t>.</w:t>
      </w:r>
      <w:r w:rsidR="00ED0EC1" w:rsidRPr="00D95702">
        <w:t xml:space="preserve"> </w:t>
      </w:r>
      <w:r w:rsidR="007032AA" w:rsidRPr="00D95702">
        <w:t xml:space="preserve">Een </w:t>
      </w:r>
      <w:r w:rsidR="00ED0EC1" w:rsidRPr="00D95702">
        <w:t xml:space="preserve">duidelijk </w:t>
      </w:r>
      <w:r w:rsidR="007032AA" w:rsidRPr="00D95702">
        <w:t>plan</w:t>
      </w:r>
      <w:r w:rsidR="00ED0EC1" w:rsidRPr="00D95702">
        <w:t xml:space="preserve"> met aanduiding van grenzen</w:t>
      </w:r>
      <w:r w:rsidR="007032AA" w:rsidRPr="00D95702">
        <w:t xml:space="preserve"> is te vinden op </w:t>
      </w:r>
      <w:hyperlink r:id="rId11" w:history="1">
        <w:r w:rsidR="00CD01D7" w:rsidRPr="00D95702">
          <w:rPr>
            <w:rStyle w:val="Hyperlink"/>
            <w:rFonts w:ascii="FlandersArtSans-Regular" w:hAnsi="FlandersArtSans-Regular"/>
            <w:sz w:val="20"/>
          </w:rPr>
          <w:t>www.geopunt.be</w:t>
        </w:r>
      </w:hyperlink>
      <w:r w:rsidR="00CD01D7" w:rsidRPr="00D95702">
        <w:t xml:space="preserve"> </w:t>
      </w:r>
      <w:r w:rsidR="00ED0EC1" w:rsidRPr="00D95702">
        <w:t>&gt; kaarten en plaatsen &gt; grenzen</w:t>
      </w:r>
    </w:p>
    <w:p w14:paraId="1FFAA32C" w14:textId="4925CC9A" w:rsidR="001F33D8" w:rsidRDefault="001F33D8" w:rsidP="00D45EAE">
      <w:bookmarkStart w:id="21" w:name="_Toc233459487"/>
    </w:p>
    <w:p w14:paraId="3F25F775" w14:textId="77777777" w:rsidR="007D6506" w:rsidRDefault="003D37FD" w:rsidP="00D45EAE">
      <w:sdt>
        <w:sdtPr>
          <w:id w:val="605544647"/>
          <w:showingPlcHdr/>
          <w:picture/>
        </w:sdtPr>
        <w:sdtEndPr/>
        <w:sdtContent>
          <w:r w:rsidR="007D6506">
            <w:rPr>
              <w:noProof/>
            </w:rPr>
            <w:drawing>
              <wp:anchor distT="0" distB="0" distL="114300" distR="114300" simplePos="0" relativeHeight="251662336" behindDoc="0" locked="0" layoutInCell="1" allowOverlap="1" wp14:anchorId="60794543" wp14:editId="1C329FDA">
                <wp:simplePos x="0" y="0"/>
                <wp:positionH relativeFrom="margin">
                  <wp:posOffset>720090</wp:posOffset>
                </wp:positionH>
                <wp:positionV relativeFrom="line">
                  <wp:align>top</wp:align>
                </wp:positionV>
                <wp:extent cx="5328000" cy="3600000"/>
                <wp:effectExtent l="0" t="0" r="6350" b="635"/>
                <wp:wrapTopAndBottom/>
                <wp:docPr id="9"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3A6AD0C3" w14:textId="1D040AFB" w:rsidR="001E5244" w:rsidRPr="00D95702" w:rsidRDefault="001E5244" w:rsidP="00D45EAE">
      <w:r w:rsidRPr="00D95702">
        <w:t>(</w:t>
      </w:r>
      <w:r w:rsidR="00DB533F" w:rsidRPr="00D95702">
        <w:t xml:space="preserve">Typ hier uw </w:t>
      </w:r>
      <w:r w:rsidRPr="00D95702">
        <w:t>tekst)</w:t>
      </w:r>
    </w:p>
    <w:p w14:paraId="2ED78EF9" w14:textId="354D1994" w:rsidR="007032AA" w:rsidRPr="00D95702" w:rsidRDefault="007032AA" w:rsidP="009C1751">
      <w:pPr>
        <w:pStyle w:val="Kop4"/>
      </w:pPr>
      <w:r w:rsidRPr="00D95702">
        <w:t>Karakter van de gemeente</w:t>
      </w:r>
      <w:bookmarkEnd w:id="21"/>
    </w:p>
    <w:p w14:paraId="1E94C0E6" w14:textId="77777777" w:rsidR="006261B8" w:rsidRPr="00D95702" w:rsidRDefault="007032AA" w:rsidP="009C5D1C">
      <w:pPr>
        <w:pStyle w:val="toelichtinginhoud"/>
      </w:pPr>
      <w:r w:rsidRPr="00D95702">
        <w:t xml:space="preserve">Wat is hoofdzakelijk het karakter van de gemeente? </w:t>
      </w:r>
      <w:r w:rsidR="006261B8" w:rsidRPr="00D95702">
        <w:t>(s</w:t>
      </w:r>
      <w:r w:rsidRPr="00D95702">
        <w:t>tedelijk, landelijk, industrieel,…</w:t>
      </w:r>
      <w:r w:rsidR="006261B8" w:rsidRPr="00D95702">
        <w:t>)</w:t>
      </w:r>
    </w:p>
    <w:p w14:paraId="4BB8F43F" w14:textId="77777777" w:rsidR="007032AA" w:rsidRPr="00D95702" w:rsidRDefault="007032AA" w:rsidP="009C5D1C">
      <w:pPr>
        <w:pStyle w:val="toelichtinginhoud"/>
      </w:pPr>
      <w:r w:rsidRPr="00D95702">
        <w:t>Zijn er binnen de gemeente contrasten aanwezig die de omgeving</w:t>
      </w:r>
      <w:r w:rsidR="00C2338F" w:rsidRPr="00D95702">
        <w:t>/het schoolleven</w:t>
      </w:r>
      <w:r w:rsidRPr="00D95702">
        <w:t xml:space="preserve"> beïnvloeden?</w:t>
      </w:r>
    </w:p>
    <w:p w14:paraId="13B6BFC6" w14:textId="77777777" w:rsidR="001F33D8" w:rsidRDefault="001F33D8" w:rsidP="00D45EAE">
      <w:bookmarkStart w:id="22" w:name="_Toc233459488"/>
    </w:p>
    <w:p w14:paraId="117EF3AD" w14:textId="6CA165F9" w:rsidR="001E5244" w:rsidRDefault="001E5244" w:rsidP="00D45EAE">
      <w:r w:rsidRPr="00D95702">
        <w:t>(</w:t>
      </w:r>
      <w:r w:rsidR="00DB533F" w:rsidRPr="00D95702">
        <w:t xml:space="preserve">Typ hier uw </w:t>
      </w:r>
      <w:r w:rsidRPr="00D95702">
        <w:t>tekst)</w:t>
      </w:r>
    </w:p>
    <w:p w14:paraId="4E56DEB5" w14:textId="7390F08F" w:rsidR="007032AA" w:rsidRPr="00D95702" w:rsidRDefault="007032AA" w:rsidP="009C1751">
      <w:pPr>
        <w:pStyle w:val="Kop4"/>
      </w:pPr>
      <w:r w:rsidRPr="00D95702">
        <w:t>Onderwijssituatie</w:t>
      </w:r>
      <w:bookmarkEnd w:id="22"/>
      <w:r w:rsidR="006261B8" w:rsidRPr="00D95702">
        <w:t xml:space="preserve"> in de gemeente</w:t>
      </w:r>
    </w:p>
    <w:p w14:paraId="6FAE5353" w14:textId="77777777" w:rsidR="000C52D1" w:rsidRDefault="007032AA" w:rsidP="009C5D1C">
      <w:pPr>
        <w:pStyle w:val="toelichtinginhoud"/>
      </w:pPr>
      <w:r w:rsidRPr="00D95702">
        <w:t xml:space="preserve">Wat is de </w:t>
      </w:r>
      <w:r w:rsidR="007F2EBD" w:rsidRPr="00D95702">
        <w:t xml:space="preserve">(relevante) </w:t>
      </w:r>
      <w:r w:rsidRPr="00D95702">
        <w:t>huidige situatie van het onderwijsaanbod in de gemeente</w:t>
      </w:r>
      <w:r w:rsidR="00AB3EB2" w:rsidRPr="00D95702">
        <w:t xml:space="preserve"> (ongeacht het</w:t>
      </w:r>
      <w:r w:rsidR="00765C85">
        <w:t xml:space="preserve"> </w:t>
      </w:r>
      <w:r w:rsidR="00AB3EB2" w:rsidRPr="00D95702">
        <w:t>specifieke onderwijsnet)</w:t>
      </w:r>
      <w:r w:rsidRPr="00D95702">
        <w:t xml:space="preserve">? </w:t>
      </w:r>
    </w:p>
    <w:p w14:paraId="2D23E29E" w14:textId="08877696" w:rsidR="006261B8" w:rsidRPr="00D95702" w:rsidRDefault="00E161CC" w:rsidP="00D043F7">
      <w:pPr>
        <w:pStyle w:val="toelichtinginhoud"/>
        <w:numPr>
          <w:ilvl w:val="0"/>
          <w:numId w:val="5"/>
        </w:numPr>
      </w:pPr>
      <w:r w:rsidRPr="00D95702">
        <w:t xml:space="preserve">U </w:t>
      </w:r>
      <w:r w:rsidR="00C2338F" w:rsidRPr="00D95702">
        <w:t>kan eventueel e</w:t>
      </w:r>
      <w:r w:rsidR="00CC5D91" w:rsidRPr="00D95702">
        <w:t xml:space="preserve">en overzichtskaart met het relevante onderwijsaanbod binnen de gemeente </w:t>
      </w:r>
      <w:r w:rsidR="00ED0EC1" w:rsidRPr="00D95702">
        <w:t xml:space="preserve">of stad </w:t>
      </w:r>
      <w:r w:rsidRPr="00D95702">
        <w:t>toevoegen</w:t>
      </w:r>
      <w:r w:rsidR="00C2338F" w:rsidRPr="00D95702">
        <w:t xml:space="preserve">. </w:t>
      </w:r>
      <w:r w:rsidR="00881287" w:rsidRPr="00D95702">
        <w:t xml:space="preserve">Een duidelijk plan met mogelijkheid tot aanduiden van onderwijsinstellingen is te vinden op </w:t>
      </w:r>
      <w:hyperlink r:id="rId13" w:history="1">
        <w:r w:rsidR="00DC054F" w:rsidRPr="00D95702">
          <w:rPr>
            <w:rStyle w:val="Hyperlink"/>
            <w:rFonts w:ascii="FlandersArtSans-Regular" w:hAnsi="FlandersArtSans-Regular"/>
            <w:sz w:val="20"/>
          </w:rPr>
          <w:t>www.geopunt.be</w:t>
        </w:r>
      </w:hyperlink>
      <w:r w:rsidR="00DC054F" w:rsidRPr="00D95702">
        <w:t xml:space="preserve"> &gt; kaarten en plaatsen &gt; onderwijs.</w:t>
      </w:r>
    </w:p>
    <w:p w14:paraId="6DFE8EC4" w14:textId="14463A0C" w:rsidR="006261B8" w:rsidRPr="00D95702" w:rsidRDefault="007032AA" w:rsidP="009C5D1C">
      <w:pPr>
        <w:pStyle w:val="toelichtinginhoud"/>
      </w:pPr>
      <w:r w:rsidRPr="00D95702">
        <w:t>Zijn er bepaalde structuren of relaties tussen de verschillende instellingen</w:t>
      </w:r>
      <w:r w:rsidR="00DC054F" w:rsidRPr="00D95702">
        <w:t xml:space="preserve"> in de gemeente</w:t>
      </w:r>
      <w:r w:rsidRPr="00D95702">
        <w:t xml:space="preserve">? </w:t>
      </w:r>
    </w:p>
    <w:p w14:paraId="59B7D662" w14:textId="6AC15675" w:rsidR="006261B8" w:rsidRPr="00D95702" w:rsidRDefault="007032AA" w:rsidP="009C5D1C">
      <w:pPr>
        <w:pStyle w:val="toelichtinginhoud"/>
      </w:pPr>
      <w:r w:rsidRPr="00D95702">
        <w:t>Zijn er samenwerkingen met instellingen over de gemeentegrenzen heen</w:t>
      </w:r>
      <w:r w:rsidR="000C72EF" w:rsidRPr="00D95702">
        <w:t>?</w:t>
      </w:r>
      <w:r w:rsidRPr="00D95702">
        <w:t xml:space="preserve"> </w:t>
      </w:r>
    </w:p>
    <w:p w14:paraId="7CA85E11" w14:textId="7FAC893E" w:rsidR="007032AA" w:rsidRPr="00D95702" w:rsidRDefault="007032AA" w:rsidP="009C5D1C">
      <w:pPr>
        <w:pStyle w:val="toelichtinginhoud"/>
      </w:pPr>
      <w:r w:rsidRPr="00D95702">
        <w:t>Is er een visie van de gemeente hoe het onderwijsaanbod zou (moeten) evolueren?</w:t>
      </w:r>
    </w:p>
    <w:p w14:paraId="5D5C3376" w14:textId="1A42F986" w:rsidR="008D24A8" w:rsidRDefault="008D24A8" w:rsidP="00D45EAE"/>
    <w:p w14:paraId="56541AB2" w14:textId="77777777" w:rsidR="00A50A41" w:rsidRDefault="003D37FD" w:rsidP="00D45EAE">
      <w:sdt>
        <w:sdtPr>
          <w:id w:val="772663407"/>
          <w:showingPlcHdr/>
          <w:picture/>
        </w:sdtPr>
        <w:sdtEndPr/>
        <w:sdtContent>
          <w:r w:rsidR="00A50A41">
            <w:rPr>
              <w:noProof/>
            </w:rPr>
            <w:drawing>
              <wp:anchor distT="0" distB="0" distL="114300" distR="114300" simplePos="0" relativeHeight="251663360" behindDoc="0" locked="0" layoutInCell="1" allowOverlap="1" wp14:anchorId="0C976249" wp14:editId="5F0A435D">
                <wp:simplePos x="1534795" y="892175"/>
                <wp:positionH relativeFrom="margin">
                  <wp:posOffset>720090</wp:posOffset>
                </wp:positionH>
                <wp:positionV relativeFrom="line">
                  <wp:align>top</wp:align>
                </wp:positionV>
                <wp:extent cx="5328000" cy="3600000"/>
                <wp:effectExtent l="0" t="0" r="6350" b="635"/>
                <wp:wrapTopAndBottom/>
                <wp:docPr id="1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22DA4AA" w14:textId="2926F364" w:rsidR="001E5244" w:rsidRPr="00D95702" w:rsidRDefault="001E5244" w:rsidP="00D45EAE">
      <w:r w:rsidRPr="00D95702">
        <w:t>(</w:t>
      </w:r>
      <w:r w:rsidR="00DB533F" w:rsidRPr="00D95702">
        <w:t xml:space="preserve">Typ hier uw </w:t>
      </w:r>
      <w:r w:rsidRPr="00D95702">
        <w:t>tekst)</w:t>
      </w:r>
    </w:p>
    <w:p w14:paraId="0C12FC95" w14:textId="5B5E688D" w:rsidR="007032AA" w:rsidRDefault="006261B8" w:rsidP="003A780F">
      <w:pPr>
        <w:pStyle w:val="Kop3"/>
      </w:pPr>
      <w:bookmarkStart w:id="23" w:name="_Toc59625678"/>
      <w:r w:rsidRPr="00D95702">
        <w:t>De projectsite</w:t>
      </w:r>
      <w:bookmarkEnd w:id="23"/>
    </w:p>
    <w:p w14:paraId="4F70860B" w14:textId="3F95F84C" w:rsidR="007032AA" w:rsidRPr="00D95702" w:rsidRDefault="007032AA" w:rsidP="009C1751">
      <w:pPr>
        <w:pStyle w:val="Kop4"/>
      </w:pPr>
      <w:bookmarkStart w:id="24" w:name="_Toc233459490"/>
      <w:r w:rsidRPr="00D95702">
        <w:t>Ligging in de gemeente</w:t>
      </w:r>
      <w:bookmarkEnd w:id="24"/>
    </w:p>
    <w:p w14:paraId="2AD32A64" w14:textId="77777777" w:rsidR="0019259A" w:rsidRPr="00D95702" w:rsidRDefault="0019259A" w:rsidP="00EC657B">
      <w:pPr>
        <w:pStyle w:val="toelichtinginhoud"/>
      </w:pPr>
      <w:r w:rsidRPr="00D95702">
        <w:t>Wat is de exacte ligging van de percelen?</w:t>
      </w:r>
    </w:p>
    <w:p w14:paraId="77E4CA86" w14:textId="77777777" w:rsidR="000C52D1" w:rsidRDefault="0019259A" w:rsidP="00EC657B">
      <w:pPr>
        <w:pStyle w:val="toelichtinginhoud"/>
      </w:pPr>
      <w:r w:rsidRPr="00D95702">
        <w:t>Wat zijn de kadastrale gegevens</w:t>
      </w:r>
      <w:r w:rsidR="000053A1" w:rsidRPr="00D95702">
        <w:t xml:space="preserve"> van de projectsite</w:t>
      </w:r>
      <w:r w:rsidRPr="00D95702">
        <w:t xml:space="preserve">? </w:t>
      </w:r>
    </w:p>
    <w:p w14:paraId="5FC7E774" w14:textId="4A00161A" w:rsidR="0019259A" w:rsidRPr="00D95702" w:rsidRDefault="00DC054F" w:rsidP="00D043F7">
      <w:pPr>
        <w:pStyle w:val="toelichtinginhoud"/>
        <w:numPr>
          <w:ilvl w:val="0"/>
          <w:numId w:val="5"/>
        </w:numPr>
      </w:pPr>
      <w:r w:rsidRPr="00D95702">
        <w:t xml:space="preserve">Via de toepassing </w:t>
      </w:r>
      <w:proofErr w:type="spellStart"/>
      <w:r w:rsidRPr="00D95702">
        <w:t>CadGIS</w:t>
      </w:r>
      <w:proofErr w:type="spellEnd"/>
      <w:r w:rsidRPr="00D95702">
        <w:t xml:space="preserve"> (</w:t>
      </w:r>
      <w:hyperlink r:id="rId14" w:history="1">
        <w:r w:rsidRPr="00D95702">
          <w:rPr>
            <w:rStyle w:val="Hyperlink"/>
            <w:rFonts w:ascii="FlandersArtSans-Regular" w:hAnsi="FlandersArtSans-Regular"/>
            <w:sz w:val="20"/>
          </w:rPr>
          <w:t>www.cadgis.be</w:t>
        </w:r>
      </w:hyperlink>
      <w:r w:rsidRPr="00D95702">
        <w:t xml:space="preserve">) </w:t>
      </w:r>
      <w:r w:rsidR="00ED0EC1" w:rsidRPr="00D95702">
        <w:t xml:space="preserve">kan </w:t>
      </w:r>
      <w:r w:rsidR="00E161CC" w:rsidRPr="00D95702">
        <w:t xml:space="preserve">u </w:t>
      </w:r>
      <w:r w:rsidRPr="00D95702">
        <w:t>gratis het kadastrale</w:t>
      </w:r>
      <w:r w:rsidRPr="00906214">
        <w:rPr>
          <w:rFonts w:ascii="Cambria" w:hAnsi="Cambria" w:cs="Cambria"/>
        </w:rPr>
        <w:t> </w:t>
      </w:r>
      <w:r w:rsidRPr="00D95702">
        <w:t xml:space="preserve">percelenplan </w:t>
      </w:r>
      <w:r w:rsidR="00E161CC" w:rsidRPr="00D95702">
        <w:t>raadplegen</w:t>
      </w:r>
      <w:r w:rsidR="00ED0EC1" w:rsidRPr="00D95702">
        <w:t xml:space="preserve"> door te</w:t>
      </w:r>
      <w:r w:rsidRPr="00906214">
        <w:rPr>
          <w:rFonts w:ascii="Cambria" w:hAnsi="Cambria" w:cs="Cambria"/>
        </w:rPr>
        <w:t> </w:t>
      </w:r>
      <w:hyperlink r:id="rId15" w:tgtFrame="_blank" w:history="1">
        <w:r w:rsidRPr="00D95702">
          <w:t>zoeken op straatnaam en huisnummer</w:t>
        </w:r>
      </w:hyperlink>
      <w:r w:rsidR="00ED0EC1" w:rsidRPr="00D95702">
        <w:t xml:space="preserve">. </w:t>
      </w:r>
    </w:p>
    <w:p w14:paraId="170FDE99" w14:textId="331338A9" w:rsidR="007032AA" w:rsidRPr="00D95702" w:rsidRDefault="007032AA" w:rsidP="00EC657B">
      <w:pPr>
        <w:pStyle w:val="toelichtinginhoud"/>
      </w:pPr>
      <w:r w:rsidRPr="00D95702">
        <w:t xml:space="preserve">Ligt de </w:t>
      </w:r>
      <w:r w:rsidR="006261B8" w:rsidRPr="00D95702">
        <w:t>site</w:t>
      </w:r>
      <w:r w:rsidRPr="00D95702">
        <w:t xml:space="preserve"> in het centrum van de stad of aan de stadsrand, eventueel nabij stedelijke bakens of</w:t>
      </w:r>
      <w:r w:rsidR="00765C85">
        <w:t xml:space="preserve"> </w:t>
      </w:r>
      <w:r w:rsidRPr="00D95702">
        <w:t>monumenten die er invloed op hebben</w:t>
      </w:r>
      <w:r w:rsidR="00ED0EC1" w:rsidRPr="00D95702">
        <w:t>?</w:t>
      </w:r>
    </w:p>
    <w:p w14:paraId="346765F3" w14:textId="77777777" w:rsidR="00D45E82" w:rsidRPr="00D95702" w:rsidRDefault="007032AA" w:rsidP="00EC657B">
      <w:pPr>
        <w:pStyle w:val="toelichtinginhoud"/>
      </w:pPr>
      <w:r w:rsidRPr="00D95702">
        <w:t xml:space="preserve">Wat is het karakter van de nabije omgeving van de </w:t>
      </w:r>
      <w:r w:rsidR="006261B8" w:rsidRPr="00D95702">
        <w:t>site</w:t>
      </w:r>
      <w:r w:rsidRPr="00D95702">
        <w:t xml:space="preserve">? </w:t>
      </w:r>
    </w:p>
    <w:p w14:paraId="22AE877C" w14:textId="371642AB" w:rsidR="00516406" w:rsidRPr="00D95702" w:rsidRDefault="00277337" w:rsidP="00EC657B">
      <w:pPr>
        <w:pStyle w:val="toelichtinginhoud"/>
      </w:pPr>
      <w:r w:rsidRPr="00D95702">
        <w:t xml:space="preserve">Zijn er </w:t>
      </w:r>
      <w:r w:rsidR="00516406" w:rsidRPr="00D95702">
        <w:t>stede</w:t>
      </w:r>
      <w:r w:rsidR="00533D84" w:rsidRPr="00D95702">
        <w:t>n</w:t>
      </w:r>
      <w:r w:rsidR="00516406" w:rsidRPr="00D95702">
        <w:t xml:space="preserve">bouwkundige </w:t>
      </w:r>
      <w:r w:rsidRPr="00D95702">
        <w:t>randvoorwaarden/bouw</w:t>
      </w:r>
      <w:r w:rsidR="00516406" w:rsidRPr="00D95702">
        <w:t>voorschrift</w:t>
      </w:r>
      <w:r w:rsidR="00B3006D" w:rsidRPr="00D95702">
        <w:t xml:space="preserve">en die </w:t>
      </w:r>
      <w:r w:rsidR="00A633E1" w:rsidRPr="00D95702">
        <w:t xml:space="preserve">moeten </w:t>
      </w:r>
      <w:r w:rsidR="00B3006D" w:rsidRPr="00D95702">
        <w:t>gevolgd worden</w:t>
      </w:r>
      <w:r w:rsidR="00516406" w:rsidRPr="00D95702">
        <w:t>?</w:t>
      </w:r>
    </w:p>
    <w:p w14:paraId="1C906AE7" w14:textId="0DC37E16" w:rsidR="00D45E82" w:rsidRPr="00D95702" w:rsidRDefault="007032AA" w:rsidP="00EC657B">
      <w:pPr>
        <w:pStyle w:val="toelichtinginhoud"/>
      </w:pPr>
      <w:r w:rsidRPr="00D95702">
        <w:t xml:space="preserve">Sinds wanneer betrekt de school deze site en is er een vermeldenswaardige historiek? </w:t>
      </w:r>
    </w:p>
    <w:p w14:paraId="6B61E500" w14:textId="191A199E" w:rsidR="0019259A" w:rsidRPr="00D95702" w:rsidRDefault="007032AA" w:rsidP="00EC657B">
      <w:pPr>
        <w:pStyle w:val="toelichtinginhoud"/>
      </w:pPr>
      <w:r w:rsidRPr="00D95702">
        <w:t xml:space="preserve">Heeft de school nog andere sites </w:t>
      </w:r>
      <w:r w:rsidR="00ED0EC1" w:rsidRPr="00D95702">
        <w:t>(</w:t>
      </w:r>
      <w:r w:rsidRPr="00D95702">
        <w:t>in de stad</w:t>
      </w:r>
      <w:r w:rsidR="000C72EF" w:rsidRPr="00D95702">
        <w:t>/gemeente)</w:t>
      </w:r>
      <w:r w:rsidRPr="00D95702">
        <w:t>?</w:t>
      </w:r>
    </w:p>
    <w:p w14:paraId="3F0B40A8" w14:textId="6DB39703" w:rsidR="00600472" w:rsidRDefault="00600472" w:rsidP="00D45EAE">
      <w:bookmarkStart w:id="25" w:name="_Toc233459491"/>
    </w:p>
    <w:p w14:paraId="0E11A214" w14:textId="77777777" w:rsidR="00D91BEC" w:rsidRDefault="003D37FD" w:rsidP="00D45EAE">
      <w:sdt>
        <w:sdtPr>
          <w:id w:val="-1279710411"/>
          <w:showingPlcHdr/>
          <w:picture/>
        </w:sdtPr>
        <w:sdtEndPr/>
        <w:sdtContent>
          <w:r w:rsidR="00D91BEC">
            <w:rPr>
              <w:noProof/>
            </w:rPr>
            <w:drawing>
              <wp:anchor distT="0" distB="0" distL="114300" distR="114300" simplePos="0" relativeHeight="251664384" behindDoc="0" locked="0" layoutInCell="1" allowOverlap="1" wp14:anchorId="7CD4FAB1" wp14:editId="27C738D4">
                <wp:simplePos x="1534795" y="7597775"/>
                <wp:positionH relativeFrom="column">
                  <wp:posOffset>720090</wp:posOffset>
                </wp:positionH>
                <wp:positionV relativeFrom="line">
                  <wp:align>top</wp:align>
                </wp:positionV>
                <wp:extent cx="5328000" cy="3600000"/>
                <wp:effectExtent l="0" t="0" r="6350" b="635"/>
                <wp:wrapTopAndBottom/>
                <wp:docPr id="14"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5CC31A19" w14:textId="5D1F1FBE" w:rsidR="00D136D1" w:rsidRPr="00D95702" w:rsidRDefault="001E5244" w:rsidP="00D45EAE">
      <w:r w:rsidRPr="00D95702">
        <w:t>(</w:t>
      </w:r>
      <w:r w:rsidR="00F01EBA" w:rsidRPr="00D95702">
        <w:t xml:space="preserve">Typ hier uw </w:t>
      </w:r>
      <w:r w:rsidRPr="00D95702">
        <w:t>tekst)</w:t>
      </w:r>
    </w:p>
    <w:p w14:paraId="4AB34C8E" w14:textId="55839BE0" w:rsidR="007032AA" w:rsidRPr="00D95702" w:rsidRDefault="00DC054F" w:rsidP="009C1751">
      <w:pPr>
        <w:pStyle w:val="Kop4"/>
      </w:pPr>
      <w:r w:rsidRPr="00D95702">
        <w:t>D</w:t>
      </w:r>
      <w:r w:rsidR="007032AA" w:rsidRPr="00D95702">
        <w:t>e site</w:t>
      </w:r>
      <w:bookmarkEnd w:id="25"/>
    </w:p>
    <w:p w14:paraId="5B8CC418" w14:textId="37DBA2E7" w:rsidR="00DC054F" w:rsidRPr="00D95702" w:rsidRDefault="00E0573B" w:rsidP="009C5D1C">
      <w:pPr>
        <w:pStyle w:val="toelichtinginhoud"/>
      </w:pPr>
      <w:r w:rsidRPr="00D95702">
        <w:t xml:space="preserve">Hoe ziet de projectsite er uit? </w:t>
      </w:r>
    </w:p>
    <w:p w14:paraId="7648F8C6" w14:textId="05FA9C9E" w:rsidR="00DC054F" w:rsidRPr="00D95702" w:rsidRDefault="007032AA" w:rsidP="009C5D1C">
      <w:pPr>
        <w:pStyle w:val="toelichtinginhoud"/>
      </w:pPr>
      <w:r w:rsidRPr="00D95702">
        <w:t xml:space="preserve">Wat is de ruimtelijke relatie van de schoolsite tot de omgeving? </w:t>
      </w:r>
    </w:p>
    <w:p w14:paraId="687CAF99" w14:textId="10D1A457" w:rsidR="00DC054F" w:rsidRPr="00D95702" w:rsidRDefault="00516406" w:rsidP="009C5D1C">
      <w:pPr>
        <w:pStyle w:val="toelichtinginhoud"/>
      </w:pPr>
      <w:r w:rsidRPr="00D95702">
        <w:t xml:space="preserve">Wat is de </w:t>
      </w:r>
      <w:r w:rsidR="007432B5" w:rsidRPr="00D95702">
        <w:t>relatie met de buurtgemeenschap</w:t>
      </w:r>
      <w:r w:rsidRPr="00D95702">
        <w:t>?</w:t>
      </w:r>
    </w:p>
    <w:p w14:paraId="12698189" w14:textId="297495FE" w:rsidR="00DC054F" w:rsidRPr="00D95702" w:rsidRDefault="00516406" w:rsidP="009C5D1C">
      <w:pPr>
        <w:pStyle w:val="toelichtinginhoud"/>
      </w:pPr>
      <w:r w:rsidRPr="00D95702">
        <w:t>Zijn er bep</w:t>
      </w:r>
      <w:r w:rsidR="007432B5" w:rsidRPr="00D95702">
        <w:t>aalde mobiliteitseisen, plannen</w:t>
      </w:r>
      <w:r w:rsidRPr="00D95702">
        <w:t>?</w:t>
      </w:r>
    </w:p>
    <w:p w14:paraId="749B2F65" w14:textId="0F5F9499" w:rsidR="007032AA" w:rsidRPr="00D95702" w:rsidRDefault="007032AA" w:rsidP="009C5D1C">
      <w:pPr>
        <w:pStyle w:val="toelichtinginhoud"/>
      </w:pPr>
      <w:r w:rsidRPr="00D95702">
        <w:t>Hoe verhoudt de schaal van de schoolgebouwen zich tot de omgeving?</w:t>
      </w:r>
    </w:p>
    <w:p w14:paraId="7CC7C4B8" w14:textId="05C0F9F1" w:rsidR="001F33D8" w:rsidRDefault="001F33D8" w:rsidP="00D45EAE">
      <w:bookmarkStart w:id="26" w:name="_Toc233459494"/>
    </w:p>
    <w:p w14:paraId="7BAA28EC" w14:textId="77777777" w:rsidR="003605FF" w:rsidRPr="003605FF" w:rsidRDefault="003605FF" w:rsidP="003605FF">
      <w:r w:rsidRPr="003605FF">
        <w:t>(Typ hier uw tekst)</w:t>
      </w:r>
    </w:p>
    <w:p w14:paraId="517FE9A1" w14:textId="763D4965" w:rsidR="007032AA" w:rsidRPr="00D95702" w:rsidRDefault="007032AA" w:rsidP="009C1751">
      <w:pPr>
        <w:pStyle w:val="Kop4"/>
      </w:pPr>
      <w:r w:rsidRPr="00D95702">
        <w:t>Luchtfoto</w:t>
      </w:r>
      <w:bookmarkEnd w:id="26"/>
    </w:p>
    <w:p w14:paraId="377EDD82" w14:textId="2D3CD742" w:rsidR="007032AA" w:rsidRDefault="007032AA" w:rsidP="009C5D1C">
      <w:pPr>
        <w:pStyle w:val="toelichtinginhoud"/>
      </w:pPr>
      <w:bookmarkStart w:id="27" w:name="_Toc233482611"/>
      <w:r w:rsidRPr="00D95702">
        <w:t xml:space="preserve">Luchtfoto’s kunnen </w:t>
      </w:r>
      <w:r w:rsidR="00E0573B" w:rsidRPr="00D95702">
        <w:t xml:space="preserve">o.a. </w:t>
      </w:r>
      <w:r w:rsidR="00DC054F" w:rsidRPr="00D95702">
        <w:t>gevonden worden</w:t>
      </w:r>
      <w:r w:rsidRPr="00D95702">
        <w:t xml:space="preserve"> op</w:t>
      </w:r>
      <w:r w:rsidR="00DC054F" w:rsidRPr="00D95702">
        <w:t xml:space="preserve"> </w:t>
      </w:r>
      <w:hyperlink r:id="rId16" w:history="1">
        <w:r w:rsidR="00DC054F" w:rsidRPr="00D95702">
          <w:rPr>
            <w:rStyle w:val="Hyperlink"/>
            <w:rFonts w:ascii="FlandersArtSans-Regular" w:hAnsi="FlandersArtSans-Regular"/>
            <w:sz w:val="20"/>
          </w:rPr>
          <w:t>www.geopunt.be</w:t>
        </w:r>
      </w:hyperlink>
      <w:r w:rsidR="00DC054F" w:rsidRPr="00D95702">
        <w:t xml:space="preserve">, </w:t>
      </w:r>
      <w:hyperlink r:id="rId17" w:history="1">
        <w:r w:rsidR="00DC054F" w:rsidRPr="00D95702">
          <w:rPr>
            <w:rStyle w:val="Hyperlink"/>
            <w:rFonts w:ascii="FlandersArtSans-Regular" w:hAnsi="FlandersArtSans-Regular"/>
            <w:sz w:val="20"/>
          </w:rPr>
          <w:t>www.bing.com</w:t>
        </w:r>
      </w:hyperlink>
      <w:r w:rsidR="00E0573B" w:rsidRPr="00D95702">
        <w:t xml:space="preserve"> of </w:t>
      </w:r>
      <w:hyperlink r:id="rId18" w:history="1">
        <w:r w:rsidR="00E0573B" w:rsidRPr="00D95702">
          <w:rPr>
            <w:rStyle w:val="Hyperlink"/>
            <w:rFonts w:ascii="FlandersArtSans-Regular" w:hAnsi="FlandersArtSans-Regular"/>
            <w:sz w:val="20"/>
          </w:rPr>
          <w:t>www.google.be/maps</w:t>
        </w:r>
      </w:hyperlink>
    </w:p>
    <w:p w14:paraId="121ACD94" w14:textId="6DDD36FA" w:rsidR="00D91BEC" w:rsidRDefault="00D91BEC" w:rsidP="00D91BEC"/>
    <w:sdt>
      <w:sdtPr>
        <w:id w:val="-521398582"/>
        <w:showingPlcHdr/>
        <w:picture/>
      </w:sdtPr>
      <w:sdtEndPr/>
      <w:sdtContent>
        <w:p w14:paraId="5A92F687" w14:textId="1AAFA1E7" w:rsidR="00D91BEC" w:rsidRDefault="00D91BEC" w:rsidP="00D91BEC">
          <w:r>
            <w:rPr>
              <w:noProof/>
            </w:rPr>
            <w:drawing>
              <wp:anchor distT="0" distB="0" distL="114300" distR="114300" simplePos="0" relativeHeight="251665408" behindDoc="0" locked="0" layoutInCell="1" allowOverlap="1" wp14:anchorId="4BB27539" wp14:editId="2E683622">
                <wp:simplePos x="1534795" y="5888990"/>
                <wp:positionH relativeFrom="margin">
                  <wp:posOffset>720090</wp:posOffset>
                </wp:positionH>
                <wp:positionV relativeFrom="line">
                  <wp:align>top</wp:align>
                </wp:positionV>
                <wp:extent cx="5328000" cy="3600000"/>
                <wp:effectExtent l="0" t="0" r="6350" b="635"/>
                <wp:wrapTopAndBottom/>
                <wp:docPr id="15"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5E28A6C4" w14:textId="16BC45E4" w:rsidR="00A71C04" w:rsidRDefault="0019259A" w:rsidP="003A780F">
      <w:pPr>
        <w:pStyle w:val="Kop3"/>
      </w:pPr>
      <w:bookmarkStart w:id="28" w:name="_Toc233482623"/>
      <w:bookmarkStart w:id="29" w:name="_Toc59625679"/>
      <w:bookmarkEnd w:id="27"/>
      <w:r w:rsidRPr="00D95702">
        <w:t xml:space="preserve">Inventaris van de </w:t>
      </w:r>
      <w:r w:rsidR="009A1CF6">
        <w:t>bestaande</w:t>
      </w:r>
      <w:r w:rsidR="00951515">
        <w:t xml:space="preserve"> </w:t>
      </w:r>
      <w:r w:rsidRPr="00D95702">
        <w:t>gebouwen op de site</w:t>
      </w:r>
      <w:bookmarkEnd w:id="29"/>
    </w:p>
    <w:p w14:paraId="589286BE" w14:textId="103E709F" w:rsidR="00F35DA7" w:rsidRPr="00D95702" w:rsidRDefault="00421CBA" w:rsidP="009C1751">
      <w:pPr>
        <w:pStyle w:val="Kop4"/>
      </w:pPr>
      <w:r w:rsidRPr="00D95702">
        <w:t>Inplantingsplan</w:t>
      </w:r>
      <w:r w:rsidR="00951515">
        <w:t xml:space="preserve"> </w:t>
      </w:r>
      <w:r w:rsidR="009A1CF6">
        <w:t>bestaande</w:t>
      </w:r>
      <w:r w:rsidR="00951515">
        <w:t xml:space="preserve"> TOESTAND</w:t>
      </w:r>
    </w:p>
    <w:p w14:paraId="4DAF0BF3" w14:textId="3AEFC8A1" w:rsidR="00F35DA7" w:rsidRPr="00D95702" w:rsidRDefault="00890081" w:rsidP="009C5D1C">
      <w:pPr>
        <w:pStyle w:val="toelichtinginhoud"/>
      </w:pPr>
      <w:r w:rsidRPr="00D95702">
        <w:t>Z</w:t>
      </w:r>
      <w:r w:rsidR="00F35DA7" w:rsidRPr="00D95702">
        <w:t>ijn er exacte opmetingsplannen van het perceel</w:t>
      </w:r>
      <w:r w:rsidR="00E0573B" w:rsidRPr="00D95702">
        <w:t xml:space="preserve"> ter beschikking</w:t>
      </w:r>
      <w:r w:rsidR="00F35DA7" w:rsidRPr="00D95702">
        <w:t>?</w:t>
      </w:r>
      <w:r w:rsidR="007D1EA8" w:rsidRPr="00D95702">
        <w:t xml:space="preserve"> </w:t>
      </w:r>
    </w:p>
    <w:p w14:paraId="08EC6766" w14:textId="77777777" w:rsidR="00ED4AC9" w:rsidRDefault="00F35DA7" w:rsidP="009C5D1C">
      <w:pPr>
        <w:pStyle w:val="toelichtinginhoud"/>
      </w:pPr>
      <w:r w:rsidRPr="00D95702">
        <w:t>Zijn er exacte inplantingsplannen van de bestaande bebouwing, buitenaanleg?</w:t>
      </w:r>
    </w:p>
    <w:p w14:paraId="38A69E34" w14:textId="318C4FCE" w:rsidR="00F35DA7" w:rsidRPr="00D95702" w:rsidRDefault="00ED4AC9" w:rsidP="00ED4AC9">
      <w:pPr>
        <w:pStyle w:val="toelichtinginhoud"/>
        <w:numPr>
          <w:ilvl w:val="0"/>
          <w:numId w:val="5"/>
        </w:numPr>
      </w:pPr>
      <w:r>
        <w:t xml:space="preserve">U kan </w:t>
      </w:r>
      <w:r w:rsidR="00DE3B00">
        <w:t xml:space="preserve">op deze plannen best </w:t>
      </w:r>
      <w:r>
        <w:t>alle gebouwen</w:t>
      </w:r>
      <w:r w:rsidR="00DE3B00">
        <w:t xml:space="preserve"> en speelplaatsen duidelijk benoemen</w:t>
      </w:r>
    </w:p>
    <w:p w14:paraId="49A2F841" w14:textId="797D312B" w:rsidR="001F33D8" w:rsidRDefault="001F33D8" w:rsidP="00D45EAE">
      <w:bookmarkStart w:id="30" w:name="_Toc233459497"/>
    </w:p>
    <w:sdt>
      <w:sdtPr>
        <w:id w:val="-1267530567"/>
        <w:showingPlcHdr/>
        <w:picture/>
      </w:sdtPr>
      <w:sdtEndPr/>
      <w:sdtContent>
        <w:p w14:paraId="52D43E4C" w14:textId="1E6DADE9" w:rsidR="00F23B6D" w:rsidRDefault="00F23B6D" w:rsidP="00D45EAE">
          <w:r>
            <w:rPr>
              <w:noProof/>
            </w:rPr>
            <w:drawing>
              <wp:anchor distT="0" distB="0" distL="114300" distR="114300" simplePos="0" relativeHeight="251681792" behindDoc="0" locked="0" layoutInCell="1" allowOverlap="1" wp14:anchorId="1FA659C6" wp14:editId="687BFEE8">
                <wp:simplePos x="1536700" y="4953000"/>
                <wp:positionH relativeFrom="margin">
                  <wp:posOffset>720090</wp:posOffset>
                </wp:positionH>
                <wp:positionV relativeFrom="line">
                  <wp:align>top</wp:align>
                </wp:positionV>
                <wp:extent cx="5328000" cy="3600000"/>
                <wp:effectExtent l="0" t="0" r="6350" b="635"/>
                <wp:wrapTopAndBottom/>
                <wp:docPr id="3"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5280FA60" w14:textId="32B678CC" w:rsidR="00963F4B" w:rsidRPr="00354662" w:rsidRDefault="00963F4B" w:rsidP="00963F4B">
      <w:pPr>
        <w:pStyle w:val="toelichtinginhoud"/>
      </w:pPr>
      <w:r w:rsidRPr="00354662">
        <w:t>TIPS VOOR DE OPMAAK VAN EEN LANDMETERSPLAN</w:t>
      </w:r>
    </w:p>
    <w:p w14:paraId="1D44E767" w14:textId="77777777" w:rsidR="00963F4B" w:rsidRPr="004C0E6E" w:rsidRDefault="00963F4B" w:rsidP="00963F4B">
      <w:pPr>
        <w:pStyle w:val="toelichtinginhoud"/>
      </w:pPr>
    </w:p>
    <w:p w14:paraId="0618C528" w14:textId="729C7DBF" w:rsidR="00963F4B" w:rsidRDefault="00963F4B" w:rsidP="00B36AAB">
      <w:pPr>
        <w:pStyle w:val="toelichtinginhoud"/>
      </w:pPr>
      <w:r>
        <w:t>Ontwerpers</w:t>
      </w:r>
      <w:r w:rsidRPr="003D225C">
        <w:t xml:space="preserve"> hebben een eenduidige basis van de ruimtelijke context nodig om een accuraat projectvoorstel te kunnen voorleggen. De opmeting van een beëdigd landmeter is hiervoor het meest geschikt gezien de juridische status van dit document. Indien u reeds up-to-date digitale opmetingsplannen beschikbaar heeft hoeft u uiteraard geen landmeter meer aan te stellen. </w:t>
      </w:r>
    </w:p>
    <w:p w14:paraId="64A74D37" w14:textId="77777777" w:rsidR="00963F4B" w:rsidRDefault="00963F4B" w:rsidP="00B36AAB">
      <w:pPr>
        <w:pStyle w:val="toelichtinginhoud"/>
      </w:pPr>
    </w:p>
    <w:p w14:paraId="7F5030DF" w14:textId="2DA2F06D" w:rsidR="00963F4B" w:rsidRDefault="00963F4B" w:rsidP="00B36AAB">
      <w:pPr>
        <w:pStyle w:val="toelichtinginhoud"/>
      </w:pPr>
      <w:r w:rsidRPr="003D225C">
        <w:t>Om een duidelijke opdracht te formuleren is het van belang om onderstaande richtlijnen mee te geven in uw offerteaanvraag:</w:t>
      </w:r>
    </w:p>
    <w:p w14:paraId="426FD4B2" w14:textId="77777777" w:rsidR="00963F4B" w:rsidRPr="003D225C" w:rsidRDefault="00963F4B" w:rsidP="00B36AAB">
      <w:pPr>
        <w:pStyle w:val="toelichtinginhoud"/>
      </w:pPr>
    </w:p>
    <w:p w14:paraId="573F89E7" w14:textId="77777777" w:rsidR="00963F4B" w:rsidRPr="007D7F7C" w:rsidRDefault="00963F4B" w:rsidP="00D043F7">
      <w:pPr>
        <w:pStyle w:val="toelichtinginhoud"/>
        <w:numPr>
          <w:ilvl w:val="0"/>
          <w:numId w:val="7"/>
        </w:numPr>
        <w:ind w:left="1560" w:hanging="437"/>
        <w:rPr>
          <w:lang w:val="nl-BE"/>
        </w:rPr>
      </w:pPr>
      <w:r w:rsidRPr="007D7F7C">
        <w:rPr>
          <w:lang w:val="nl-BE"/>
        </w:rPr>
        <w:t>Hoogtemetingen worden uitgedrukt ten opzichte van de TAW (Tweede Algemene Waterpassing).</w:t>
      </w:r>
    </w:p>
    <w:p w14:paraId="3B9A4992" w14:textId="77777777" w:rsidR="00963F4B" w:rsidRPr="007D7F7C" w:rsidRDefault="00963F4B" w:rsidP="00D043F7">
      <w:pPr>
        <w:pStyle w:val="toelichtinginhoud"/>
        <w:numPr>
          <w:ilvl w:val="0"/>
          <w:numId w:val="7"/>
        </w:numPr>
        <w:ind w:left="1560" w:hanging="437"/>
        <w:rPr>
          <w:lang w:val="nl-BE"/>
        </w:rPr>
      </w:pPr>
      <w:r w:rsidRPr="007D7F7C">
        <w:rPr>
          <w:lang w:val="nl-BE"/>
        </w:rPr>
        <w:t>Het bestand wordt aangeleverd in Lambert 72(BEREF2003).</w:t>
      </w:r>
    </w:p>
    <w:p w14:paraId="29053A09" w14:textId="77777777" w:rsidR="00963F4B" w:rsidRPr="007D7F7C" w:rsidRDefault="00963F4B" w:rsidP="00D043F7">
      <w:pPr>
        <w:pStyle w:val="toelichtinginhoud"/>
        <w:numPr>
          <w:ilvl w:val="0"/>
          <w:numId w:val="7"/>
        </w:numPr>
        <w:ind w:left="1560" w:hanging="437"/>
        <w:rPr>
          <w:lang w:val="nl-BE"/>
        </w:rPr>
      </w:pPr>
      <w:r w:rsidRPr="007D7F7C">
        <w:rPr>
          <w:lang w:val="nl-BE"/>
        </w:rPr>
        <w:t>De technische bepalingen van de GRB-basis worden toegepast.</w:t>
      </w:r>
    </w:p>
    <w:p w14:paraId="4890367F" w14:textId="77777777" w:rsidR="00963F4B" w:rsidRDefault="00963F4B" w:rsidP="00D043F7">
      <w:pPr>
        <w:pStyle w:val="toelichtinginhoud"/>
        <w:numPr>
          <w:ilvl w:val="0"/>
          <w:numId w:val="7"/>
        </w:numPr>
        <w:ind w:left="1560" w:hanging="437"/>
      </w:pPr>
      <w:r w:rsidRPr="006C0423">
        <w:rPr>
          <w:lang w:val="nl-BE"/>
        </w:rPr>
        <w:t>Begrippen:</w:t>
      </w:r>
      <w:r>
        <w:tab/>
      </w:r>
    </w:p>
    <w:p w14:paraId="5F878E10" w14:textId="77777777" w:rsidR="00963F4B" w:rsidRPr="007D7F7C" w:rsidRDefault="00963F4B" w:rsidP="00D043F7">
      <w:pPr>
        <w:pStyle w:val="toelichtinginhoud"/>
        <w:numPr>
          <w:ilvl w:val="0"/>
          <w:numId w:val="8"/>
        </w:numPr>
        <w:ind w:left="2268"/>
        <w:rPr>
          <w:lang w:val="nl-BE"/>
        </w:rPr>
      </w:pPr>
      <w:r w:rsidRPr="007D7F7C">
        <w:rPr>
          <w:lang w:val="nl-BE"/>
        </w:rPr>
        <w:t>Schooldomein: Het volledige terrein van de school</w:t>
      </w:r>
    </w:p>
    <w:p w14:paraId="6E61D32D" w14:textId="77777777" w:rsidR="00963F4B" w:rsidRPr="007D7F7C" w:rsidRDefault="00963F4B" w:rsidP="00D043F7">
      <w:pPr>
        <w:pStyle w:val="toelichtinginhoud"/>
        <w:numPr>
          <w:ilvl w:val="0"/>
          <w:numId w:val="8"/>
        </w:numPr>
        <w:ind w:left="2268"/>
        <w:rPr>
          <w:lang w:val="nl-BE"/>
        </w:rPr>
      </w:pPr>
      <w:r w:rsidRPr="007D7F7C">
        <w:rPr>
          <w:lang w:val="nl-BE"/>
        </w:rPr>
        <w:t>Projectzone: De zone gelegen in het Schooldomein waarbinnen het project dient te worden gerealiseerd (project specifiek door de school aan te geven)</w:t>
      </w:r>
    </w:p>
    <w:p w14:paraId="39EF5D9C" w14:textId="77777777" w:rsidR="00963F4B" w:rsidRPr="007D7F7C" w:rsidRDefault="00963F4B" w:rsidP="00D043F7">
      <w:pPr>
        <w:pStyle w:val="toelichtinginhoud"/>
        <w:numPr>
          <w:ilvl w:val="0"/>
          <w:numId w:val="8"/>
        </w:numPr>
        <w:ind w:left="2268"/>
        <w:rPr>
          <w:lang w:val="nl-BE"/>
        </w:rPr>
      </w:pPr>
      <w:r w:rsidRPr="007D7F7C">
        <w:rPr>
          <w:lang w:val="nl-BE"/>
        </w:rPr>
        <w:t>Gebouwen: Alle bestaande gebouwen, minstens dewelke direct aansluiten op en/of zich volledig bevinden binnen de Projectzone (project specifiek door de school aan te geven)</w:t>
      </w:r>
    </w:p>
    <w:p w14:paraId="2EE6F1AE" w14:textId="77777777" w:rsidR="00963F4B" w:rsidRPr="007D7F7C" w:rsidRDefault="00963F4B" w:rsidP="00D043F7">
      <w:pPr>
        <w:pStyle w:val="toelichtinginhoud"/>
        <w:numPr>
          <w:ilvl w:val="0"/>
          <w:numId w:val="7"/>
        </w:numPr>
        <w:ind w:left="1560" w:hanging="437"/>
        <w:rPr>
          <w:lang w:val="nl-BE"/>
        </w:rPr>
      </w:pPr>
      <w:r w:rsidRPr="007D7F7C">
        <w:rPr>
          <w:lang w:val="nl-BE"/>
        </w:rPr>
        <w:t>Binnen het schooldomein moeten volgende zaken  worden opgenomen:</w:t>
      </w:r>
    </w:p>
    <w:p w14:paraId="6CD2690A" w14:textId="77777777" w:rsidR="00963F4B" w:rsidRPr="00963F4B" w:rsidRDefault="00963F4B" w:rsidP="00D043F7">
      <w:pPr>
        <w:pStyle w:val="toelichtinginhoud"/>
        <w:numPr>
          <w:ilvl w:val="0"/>
          <w:numId w:val="8"/>
        </w:numPr>
        <w:ind w:left="2268"/>
        <w:rPr>
          <w:lang w:val="nl-BE"/>
        </w:rPr>
      </w:pPr>
      <w:r w:rsidRPr="00963F4B">
        <w:rPr>
          <w:lang w:val="nl-BE"/>
        </w:rPr>
        <w:t>Contourlijnen van alle gebouwen</w:t>
      </w:r>
    </w:p>
    <w:p w14:paraId="5F1493C0" w14:textId="77777777" w:rsidR="00963F4B" w:rsidRPr="00963F4B" w:rsidRDefault="00963F4B" w:rsidP="00D043F7">
      <w:pPr>
        <w:pStyle w:val="toelichtinginhoud"/>
        <w:numPr>
          <w:ilvl w:val="0"/>
          <w:numId w:val="8"/>
        </w:numPr>
        <w:ind w:left="2268"/>
        <w:rPr>
          <w:lang w:val="nl-BE"/>
        </w:rPr>
      </w:pPr>
      <w:r w:rsidRPr="00963F4B">
        <w:rPr>
          <w:lang w:val="nl-BE"/>
        </w:rPr>
        <w:t>Alle perceelsgrenzen</w:t>
      </w:r>
    </w:p>
    <w:p w14:paraId="337514FA" w14:textId="77777777" w:rsidR="00963F4B" w:rsidRPr="00963F4B" w:rsidRDefault="00963F4B" w:rsidP="00D043F7">
      <w:pPr>
        <w:pStyle w:val="toelichtinginhoud"/>
        <w:numPr>
          <w:ilvl w:val="0"/>
          <w:numId w:val="8"/>
        </w:numPr>
        <w:ind w:left="2268"/>
        <w:rPr>
          <w:lang w:val="nl-BE"/>
        </w:rPr>
      </w:pPr>
      <w:r w:rsidRPr="00963F4B">
        <w:rPr>
          <w:lang w:val="nl-BE"/>
        </w:rPr>
        <w:t>Alle aanpalende wegenissen</w:t>
      </w:r>
    </w:p>
    <w:p w14:paraId="2DB287B3" w14:textId="77777777" w:rsidR="00963F4B" w:rsidRPr="007D7F7C" w:rsidRDefault="00963F4B" w:rsidP="00D043F7">
      <w:pPr>
        <w:pStyle w:val="toelichtinginhoud"/>
        <w:numPr>
          <w:ilvl w:val="0"/>
          <w:numId w:val="7"/>
        </w:numPr>
        <w:ind w:left="1560" w:hanging="437"/>
        <w:rPr>
          <w:lang w:val="nl-BE"/>
        </w:rPr>
      </w:pPr>
      <w:r w:rsidRPr="007D7F7C">
        <w:rPr>
          <w:lang w:val="nl-BE"/>
        </w:rPr>
        <w:t>Binnen de projectzone moeten volgende zaken worden opgenomen:</w:t>
      </w:r>
    </w:p>
    <w:p w14:paraId="350C9F71" w14:textId="77777777" w:rsidR="00963F4B" w:rsidRPr="00963F4B" w:rsidRDefault="00963F4B" w:rsidP="00D043F7">
      <w:pPr>
        <w:pStyle w:val="toelichtinginhoud"/>
        <w:numPr>
          <w:ilvl w:val="0"/>
          <w:numId w:val="8"/>
        </w:numPr>
        <w:ind w:left="2268"/>
        <w:rPr>
          <w:lang w:val="nl-BE"/>
        </w:rPr>
      </w:pPr>
      <w:r w:rsidRPr="00963F4B">
        <w:rPr>
          <w:lang w:val="nl-BE"/>
        </w:rPr>
        <w:t>Alle rooilijnen</w:t>
      </w:r>
    </w:p>
    <w:p w14:paraId="404D7B7B" w14:textId="04AFB4AB" w:rsidR="00963F4B" w:rsidRPr="007D7F7C" w:rsidRDefault="00963F4B" w:rsidP="00D043F7">
      <w:pPr>
        <w:pStyle w:val="toelichtinginhoud"/>
        <w:numPr>
          <w:ilvl w:val="0"/>
          <w:numId w:val="8"/>
        </w:numPr>
        <w:ind w:left="2268"/>
        <w:rPr>
          <w:lang w:val="nl-BE"/>
        </w:rPr>
      </w:pPr>
      <w:r w:rsidRPr="007D7F7C">
        <w:rPr>
          <w:lang w:val="nl-BE"/>
        </w:rPr>
        <w:t>Alle elementen (niet-limitatieve lijst: putdeksels, transformatoren, cabines, overige (bouwkundige) elementen, …)</w:t>
      </w:r>
    </w:p>
    <w:p w14:paraId="7786F7D2" w14:textId="77777777" w:rsidR="00963F4B" w:rsidRPr="007D7F7C" w:rsidRDefault="00963F4B" w:rsidP="00D043F7">
      <w:pPr>
        <w:pStyle w:val="toelichtinginhoud"/>
        <w:numPr>
          <w:ilvl w:val="0"/>
          <w:numId w:val="7"/>
        </w:numPr>
        <w:ind w:left="1560" w:hanging="437"/>
        <w:rPr>
          <w:lang w:val="nl-BE"/>
        </w:rPr>
      </w:pPr>
      <w:r w:rsidRPr="007D7F7C">
        <w:rPr>
          <w:lang w:val="nl-BE"/>
        </w:rPr>
        <w:t>Van de gebouwen moeten volgende zaken worden opgenomen:</w:t>
      </w:r>
    </w:p>
    <w:p w14:paraId="0FDE20D6" w14:textId="77777777" w:rsidR="00963F4B" w:rsidRPr="00963F4B" w:rsidRDefault="00963F4B" w:rsidP="00D043F7">
      <w:pPr>
        <w:pStyle w:val="toelichtinginhoud"/>
        <w:numPr>
          <w:ilvl w:val="0"/>
          <w:numId w:val="8"/>
        </w:numPr>
        <w:ind w:left="2268"/>
        <w:rPr>
          <w:lang w:val="nl-BE"/>
        </w:rPr>
      </w:pPr>
      <w:r w:rsidRPr="00963F4B">
        <w:rPr>
          <w:lang w:val="nl-BE"/>
        </w:rPr>
        <w:t xml:space="preserve">Alle verdiepingen en gevels </w:t>
      </w:r>
    </w:p>
    <w:p w14:paraId="496B2F33" w14:textId="77777777" w:rsidR="00DE3B00" w:rsidRDefault="00963F4B" w:rsidP="00DE3B00">
      <w:pPr>
        <w:pStyle w:val="toelichtinginhoud"/>
        <w:numPr>
          <w:ilvl w:val="0"/>
          <w:numId w:val="8"/>
        </w:numPr>
        <w:ind w:left="2268"/>
        <w:rPr>
          <w:lang w:val="nl-BE"/>
        </w:rPr>
      </w:pPr>
      <w:r w:rsidRPr="007D7F7C">
        <w:rPr>
          <w:lang w:val="nl-BE"/>
        </w:rPr>
        <w:t>Twee representatieve doorsneden per gebouw (longitudinaal en transversaal)</w:t>
      </w:r>
    </w:p>
    <w:p w14:paraId="54D94C49" w14:textId="77777777" w:rsidR="00DE3B00" w:rsidRDefault="00DE3B00" w:rsidP="00DE3B00">
      <w:pPr>
        <w:pStyle w:val="toelichtinginhoud"/>
        <w:rPr>
          <w:lang w:val="nl-BE"/>
        </w:rPr>
      </w:pPr>
    </w:p>
    <w:p w14:paraId="2A854306" w14:textId="2FFE9650" w:rsidR="00984EEA" w:rsidRPr="00DE3B00" w:rsidRDefault="00963F4B" w:rsidP="00DE3B00">
      <w:pPr>
        <w:pStyle w:val="toelichtinginhoud"/>
        <w:rPr>
          <w:lang w:val="nl-BE"/>
        </w:rPr>
      </w:pPr>
      <w:r>
        <w:lastRenderedPageBreak/>
        <w:t>Best</w:t>
      </w:r>
      <w:r w:rsidRPr="003D225C">
        <w:t xml:space="preserve"> wordt het akteplan van het gehele terrein, zijnde de bijlage die aan de akte (aankoop of een andere vorm) werd gevoegd, ter beschikking gesteld aan de landmeter.</w:t>
      </w:r>
    </w:p>
    <w:p w14:paraId="1377CCD2" w14:textId="77777777" w:rsidR="008D24A8" w:rsidRDefault="008D24A8" w:rsidP="003605FF"/>
    <w:p w14:paraId="6425E921" w14:textId="255ED73D" w:rsidR="003605FF" w:rsidRPr="00D95702" w:rsidRDefault="003605FF" w:rsidP="003605FF">
      <w:r w:rsidRPr="00D95702">
        <w:t>(</w:t>
      </w:r>
      <w:r w:rsidR="008D24A8">
        <w:t>Typ hier uw tekst</w:t>
      </w:r>
      <w:r w:rsidRPr="00D95702">
        <w:t>)</w:t>
      </w:r>
    </w:p>
    <w:p w14:paraId="38CA6609" w14:textId="0AE7BF40" w:rsidR="00F35DA7" w:rsidRPr="009C1751" w:rsidRDefault="007D1EA8" w:rsidP="009C1751">
      <w:pPr>
        <w:pStyle w:val="Kop4"/>
      </w:pPr>
      <w:r w:rsidRPr="009C1751">
        <w:t xml:space="preserve">Gebouw « </w:t>
      </w:r>
      <w:r w:rsidR="00F35DA7" w:rsidRPr="009C1751">
        <w:t>X</w:t>
      </w:r>
      <w:bookmarkEnd w:id="30"/>
      <w:r w:rsidRPr="009C1751">
        <w:t xml:space="preserve"> </w:t>
      </w:r>
      <w:r w:rsidR="00F35DA7" w:rsidRPr="009C1751">
        <w:t>»</w:t>
      </w:r>
    </w:p>
    <w:p w14:paraId="73EF32A9" w14:textId="72BE875B" w:rsidR="00A71C04" w:rsidRPr="00D95702" w:rsidRDefault="00F35DA7" w:rsidP="009C5D1C">
      <w:pPr>
        <w:pStyle w:val="toelichtinginhoud"/>
      </w:pPr>
      <w:r w:rsidRPr="00D95702">
        <w:t>Hier kan een toelichting komen met de relevante informatie over het gebouw: bouwjaar, oorspronkelijke bestemming, architect, oppervlakte voetafdruk, aantal bouwlagen</w:t>
      </w:r>
      <w:r w:rsidR="00495875" w:rsidRPr="00D95702">
        <w:t>, laatste grondige renovatie, …</w:t>
      </w:r>
      <w:r w:rsidR="00ED62A6" w:rsidRPr="00D95702">
        <w:t>.</w:t>
      </w:r>
    </w:p>
    <w:p w14:paraId="7473E1B6" w14:textId="77777777" w:rsidR="001F33D8" w:rsidRDefault="001F33D8" w:rsidP="00D45EAE"/>
    <w:p w14:paraId="3A777E46" w14:textId="0C1A9FDF" w:rsidR="001E5244" w:rsidRPr="00D95702" w:rsidRDefault="001E5244" w:rsidP="00D45EAE">
      <w:r w:rsidRPr="00D95702">
        <w:t>(</w:t>
      </w:r>
      <w:r w:rsidR="00033898" w:rsidRPr="00D95702">
        <w:t xml:space="preserve">Typ hier uw </w:t>
      </w:r>
      <w:r w:rsidRPr="00D95702">
        <w:t>tekst)</w:t>
      </w:r>
    </w:p>
    <w:p w14:paraId="15340718" w14:textId="77777777" w:rsidR="00F35DA7" w:rsidRPr="00354662" w:rsidRDefault="00F35DA7" w:rsidP="00354662">
      <w:pPr>
        <w:pStyle w:val="Kop5"/>
      </w:pPr>
      <w:r w:rsidRPr="00354662">
        <w:t>Grondplan</w:t>
      </w:r>
    </w:p>
    <w:p w14:paraId="0800D806" w14:textId="711CB510" w:rsidR="00F35DA7" w:rsidRDefault="00F35DA7" w:rsidP="009C5D1C">
      <w:pPr>
        <w:pStyle w:val="toelichtinginhoud"/>
      </w:pPr>
      <w:r w:rsidRPr="00D95702">
        <w:t xml:space="preserve">Om snel een juist beeld te krijgen van het betreffende gebouw is een grondplan het beste middel. </w:t>
      </w:r>
      <w:r w:rsidR="00E3297E" w:rsidRPr="00D95702">
        <w:t xml:space="preserve">Als </w:t>
      </w:r>
      <w:r w:rsidRPr="00D95702">
        <w:t>er geen grondplan van het gebouw beschikbaar is, kan dit ook aan de hand van de evacuatieplannen, d</w:t>
      </w:r>
      <w:r w:rsidR="00164FD9" w:rsidRPr="00D95702">
        <w:t>ie</w:t>
      </w:r>
      <w:r w:rsidR="00495875" w:rsidRPr="00D95702">
        <w:t xml:space="preserve"> steeds voorhanden moet</w:t>
      </w:r>
      <w:r w:rsidR="00164FD9" w:rsidRPr="00D95702">
        <w:t>en</w:t>
      </w:r>
      <w:r w:rsidR="00495875" w:rsidRPr="00D95702">
        <w:t xml:space="preserve"> zijn.</w:t>
      </w:r>
    </w:p>
    <w:p w14:paraId="755B1CD2" w14:textId="436DA7CA" w:rsidR="008453FA" w:rsidRDefault="008453FA" w:rsidP="008453FA"/>
    <w:sdt>
      <w:sdtPr>
        <w:id w:val="527377668"/>
        <w:showingPlcHdr/>
        <w:picture/>
      </w:sdtPr>
      <w:sdtEndPr/>
      <w:sdtContent>
        <w:p w14:paraId="60CAC1D4" w14:textId="0DE0E4CD" w:rsidR="008453FA" w:rsidRPr="00D95702" w:rsidRDefault="008453FA" w:rsidP="008453FA">
          <w:r>
            <w:rPr>
              <w:noProof/>
            </w:rPr>
            <w:drawing>
              <wp:anchor distT="0" distB="0" distL="114300" distR="114300" simplePos="0" relativeHeight="251667456" behindDoc="0" locked="0" layoutInCell="1" allowOverlap="1" wp14:anchorId="06780684" wp14:editId="6587DE05">
                <wp:simplePos x="1534795" y="7554595"/>
                <wp:positionH relativeFrom="margin">
                  <wp:posOffset>720090</wp:posOffset>
                </wp:positionH>
                <wp:positionV relativeFrom="line">
                  <wp:align>top</wp:align>
                </wp:positionV>
                <wp:extent cx="5328000" cy="3600000"/>
                <wp:effectExtent l="0" t="0" r="6350" b="635"/>
                <wp:wrapTopAndBottom/>
                <wp:docPr id="17"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426453C9" w14:textId="77777777" w:rsidR="00376A24" w:rsidRDefault="00376A24">
      <w:pPr>
        <w:spacing w:line="240" w:lineRule="auto"/>
        <w:ind w:left="0"/>
        <w:jc w:val="left"/>
        <w:rPr>
          <w:b/>
          <w:caps/>
          <w:szCs w:val="20"/>
          <w:lang w:val="fr-FR"/>
        </w:rPr>
      </w:pPr>
      <w:r>
        <w:br w:type="page"/>
      </w:r>
    </w:p>
    <w:p w14:paraId="02B1F9EF" w14:textId="695A25AD" w:rsidR="00F35DA7" w:rsidRPr="00D95702" w:rsidRDefault="00F35DA7" w:rsidP="009C1751">
      <w:pPr>
        <w:pStyle w:val="Kop5"/>
      </w:pPr>
      <w:r w:rsidRPr="00D95702">
        <w:lastRenderedPageBreak/>
        <w:t>Foto’s</w:t>
      </w:r>
    </w:p>
    <w:p w14:paraId="00CDF1D0" w14:textId="4577E151" w:rsidR="00F35DA7" w:rsidRDefault="00F35DA7" w:rsidP="009C5D1C">
      <w:pPr>
        <w:pStyle w:val="toelichtinginhoud"/>
      </w:pPr>
      <w:r w:rsidRPr="00D95702">
        <w:t xml:space="preserve">Aanvullend op de </w:t>
      </w:r>
      <w:r w:rsidR="00F044EC">
        <w:t>grond</w:t>
      </w:r>
      <w:r w:rsidRPr="00D95702">
        <w:t>plannen is het nuttig een beknopte fotoreportage bij te voegen</w:t>
      </w:r>
      <w:r w:rsidR="008453FA">
        <w:t>.</w:t>
      </w:r>
    </w:p>
    <w:p w14:paraId="7774F75E" w14:textId="5D42C2D0" w:rsidR="008453FA" w:rsidRDefault="008453FA" w:rsidP="008453FA"/>
    <w:sdt>
      <w:sdtPr>
        <w:id w:val="-678811513"/>
        <w:showingPlcHdr/>
        <w:picture/>
      </w:sdtPr>
      <w:sdtEndPr/>
      <w:sdtContent>
        <w:p w14:paraId="65389488" w14:textId="30E845DD" w:rsidR="008453FA" w:rsidRPr="00D95702" w:rsidRDefault="008453FA" w:rsidP="008453FA">
          <w:r>
            <w:rPr>
              <w:noProof/>
            </w:rPr>
            <w:drawing>
              <wp:anchor distT="0" distB="0" distL="114300" distR="114300" simplePos="0" relativeHeight="251668480" behindDoc="0" locked="0" layoutInCell="1" allowOverlap="1" wp14:anchorId="4F3CB4BB" wp14:editId="285D5DA1">
                <wp:simplePos x="1534795" y="3810000"/>
                <wp:positionH relativeFrom="margin">
                  <wp:posOffset>720090</wp:posOffset>
                </wp:positionH>
                <wp:positionV relativeFrom="line">
                  <wp:align>top</wp:align>
                </wp:positionV>
                <wp:extent cx="5328000" cy="3600000"/>
                <wp:effectExtent l="0" t="0" r="6350" b="635"/>
                <wp:wrapTopAndBottom/>
                <wp:docPr id="18"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
      <w:sdtPr>
        <w:id w:val="2002302877"/>
        <w:showingPlcHdr/>
        <w:picture/>
      </w:sdtPr>
      <w:sdtEndPr/>
      <w:sdtContent>
        <w:p w14:paraId="70A266E9" w14:textId="75F83042" w:rsidR="008453FA" w:rsidRDefault="008453FA" w:rsidP="008453FA">
          <w:r>
            <w:rPr>
              <w:noProof/>
            </w:rPr>
            <w:drawing>
              <wp:anchor distT="0" distB="0" distL="114300" distR="114300" simplePos="0" relativeHeight="251669504" behindDoc="0" locked="0" layoutInCell="1" allowOverlap="1" wp14:anchorId="30D33670" wp14:editId="20DDADFA">
                <wp:simplePos x="1534795" y="7216775"/>
                <wp:positionH relativeFrom="margin">
                  <wp:posOffset>720090</wp:posOffset>
                </wp:positionH>
                <wp:positionV relativeFrom="line">
                  <wp:align>top</wp:align>
                </wp:positionV>
                <wp:extent cx="5328000" cy="3600000"/>
                <wp:effectExtent l="0" t="0" r="6350" b="635"/>
                <wp:wrapTopAndBottom/>
                <wp:docPr id="19"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
      <w:sdtPr>
        <w:id w:val="286406184"/>
        <w:showingPlcHdr/>
        <w:picture/>
      </w:sdtPr>
      <w:sdtEndPr/>
      <w:sdtContent>
        <w:p w14:paraId="6E66A8C4" w14:textId="54B64E6F" w:rsidR="008453FA" w:rsidRDefault="008453FA" w:rsidP="008453FA">
          <w:r>
            <w:rPr>
              <w:noProof/>
            </w:rPr>
            <w:drawing>
              <wp:anchor distT="0" distB="0" distL="114300" distR="114300" simplePos="0" relativeHeight="251670528" behindDoc="0" locked="0" layoutInCell="1" allowOverlap="1" wp14:anchorId="2F48BE23" wp14:editId="7368040B">
                <wp:simplePos x="1534795" y="2917190"/>
                <wp:positionH relativeFrom="margin">
                  <wp:posOffset>720090</wp:posOffset>
                </wp:positionH>
                <wp:positionV relativeFrom="line">
                  <wp:align>top</wp:align>
                </wp:positionV>
                <wp:extent cx="5328000" cy="3600000"/>
                <wp:effectExtent l="0" t="0" r="6350" b="635"/>
                <wp:wrapTopAndBottom/>
                <wp:docPr id="20"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768CDD42" w14:textId="681E5318" w:rsidR="00F35DA7" w:rsidRPr="00D95702" w:rsidRDefault="00F35DA7" w:rsidP="009C1751">
      <w:pPr>
        <w:pStyle w:val="Kop5"/>
      </w:pPr>
      <w:r w:rsidRPr="00D95702">
        <w:t>Gebruik</w:t>
      </w:r>
    </w:p>
    <w:p w14:paraId="15112CBB" w14:textId="1505B705" w:rsidR="00F460E0" w:rsidRPr="00D95702" w:rsidRDefault="00AB3EB2" w:rsidP="009C5D1C">
      <w:pPr>
        <w:pStyle w:val="toelichtinginhoud"/>
      </w:pPr>
      <w:r w:rsidRPr="00D95702">
        <w:t xml:space="preserve">Wat is het huidige en geplande hoofdgebruik van het gebouw tijdens de schooluren? </w:t>
      </w:r>
    </w:p>
    <w:p w14:paraId="4EEDD03C" w14:textId="77777777" w:rsidR="00495875" w:rsidRPr="00D95702" w:rsidRDefault="00F35DA7" w:rsidP="009C5D1C">
      <w:pPr>
        <w:pStyle w:val="toelichtinginhoud"/>
      </w:pPr>
      <w:r w:rsidRPr="00D95702">
        <w:t xml:space="preserve">Welke andere schoolse activiteiten vinden er nog plaats? </w:t>
      </w:r>
    </w:p>
    <w:p w14:paraId="145A6085" w14:textId="174B0719" w:rsidR="00495875" w:rsidRPr="00D95702" w:rsidRDefault="00F35DA7" w:rsidP="009C5D1C">
      <w:pPr>
        <w:pStyle w:val="toelichtinginhoud"/>
      </w:pPr>
      <w:r w:rsidRPr="00D95702">
        <w:t xml:space="preserve">Is er ook buitenschools gebruik? </w:t>
      </w:r>
      <w:r w:rsidR="00164FD9" w:rsidRPr="00D95702">
        <w:t>Van het volledige gebouw of slechts van een gedeelte?</w:t>
      </w:r>
    </w:p>
    <w:p w14:paraId="6A35962C" w14:textId="77777777" w:rsidR="00495875" w:rsidRPr="00D95702" w:rsidRDefault="00F35DA7" w:rsidP="009C5D1C">
      <w:pPr>
        <w:pStyle w:val="toelichtinginhoud"/>
      </w:pPr>
      <w:r w:rsidRPr="00D95702">
        <w:t xml:space="preserve">Wordt het gebouw soms ter beschikking gesteld van de gemeenschap (avonden, weekends, vakanties,…)? </w:t>
      </w:r>
    </w:p>
    <w:p w14:paraId="24CEF73E" w14:textId="77777777" w:rsidR="00495875" w:rsidRPr="00D95702" w:rsidRDefault="00F460E0" w:rsidP="009C5D1C">
      <w:pPr>
        <w:pStyle w:val="toelichtinginhoud"/>
      </w:pPr>
      <w:r w:rsidRPr="00D95702">
        <w:t>Beschrijf de veiligheidsmaatregelen</w:t>
      </w:r>
      <w:r w:rsidR="00B443B3" w:rsidRPr="00D95702">
        <w:t>.</w:t>
      </w:r>
      <w:r w:rsidR="00F35DA7" w:rsidRPr="00D95702">
        <w:t xml:space="preserve"> </w:t>
      </w:r>
    </w:p>
    <w:p w14:paraId="32EFD686" w14:textId="4796EE92" w:rsidR="00495875" w:rsidRPr="00D95702" w:rsidRDefault="00B443B3" w:rsidP="009C5D1C">
      <w:pPr>
        <w:pStyle w:val="toelichtinginhoud"/>
      </w:pPr>
      <w:r w:rsidRPr="00D95702">
        <w:t xml:space="preserve">Beschrijf de voorzieningen waarmee het gebouw is uitgerust </w:t>
      </w:r>
      <w:r w:rsidR="00E3297E" w:rsidRPr="00D95702">
        <w:t xml:space="preserve">voor </w:t>
      </w:r>
      <w:r w:rsidRPr="00D95702">
        <w:t>eventueel extern gebruik.</w:t>
      </w:r>
    </w:p>
    <w:p w14:paraId="0F00C6CC" w14:textId="051413BF" w:rsidR="00F35DA7" w:rsidRDefault="00B443B3" w:rsidP="009C5D1C">
      <w:pPr>
        <w:pStyle w:val="toelichtinginhoud"/>
      </w:pPr>
      <w:r w:rsidRPr="00D95702">
        <w:t>Beschrijf de toegankelijkheid</w:t>
      </w:r>
      <w:r w:rsidR="00F35DA7" w:rsidRPr="00D95702">
        <w:t xml:space="preserve"> voor </w:t>
      </w:r>
      <w:r w:rsidR="00E3297E" w:rsidRPr="00D95702">
        <w:t>personen met een beperking</w:t>
      </w:r>
      <w:r w:rsidRPr="00D95702">
        <w:t>.</w:t>
      </w:r>
    </w:p>
    <w:p w14:paraId="6E4630A5" w14:textId="77777777" w:rsidR="006C0423" w:rsidRPr="00D95702" w:rsidRDefault="006C0423" w:rsidP="009C5D1C">
      <w:pPr>
        <w:pStyle w:val="toelichtinginhoud"/>
      </w:pPr>
    </w:p>
    <w:p w14:paraId="6C29B56F" w14:textId="77777777" w:rsidR="001F33D8" w:rsidRDefault="001F33D8" w:rsidP="00D45EAE"/>
    <w:p w14:paraId="2BD7487E" w14:textId="22B09AA7" w:rsidR="001E5244" w:rsidRPr="00D95702" w:rsidRDefault="001E5244" w:rsidP="00D45EAE">
      <w:r w:rsidRPr="00D95702">
        <w:t>(</w:t>
      </w:r>
      <w:r w:rsidR="003D225C" w:rsidRPr="00D95702">
        <w:t xml:space="preserve">Typ hier uw </w:t>
      </w:r>
      <w:r w:rsidRPr="00D95702">
        <w:t>tekst)</w:t>
      </w:r>
    </w:p>
    <w:p w14:paraId="7D04CF14" w14:textId="77777777" w:rsidR="00F35DA7" w:rsidRPr="00D95702" w:rsidRDefault="00495875" w:rsidP="009C1751">
      <w:pPr>
        <w:pStyle w:val="Kop5"/>
      </w:pPr>
      <w:r w:rsidRPr="00D95702">
        <w:t>Relatie</w:t>
      </w:r>
      <w:r w:rsidR="00F35DA7" w:rsidRPr="00D95702">
        <w:t xml:space="preserve"> tot de andere gebouwen</w:t>
      </w:r>
    </w:p>
    <w:p w14:paraId="3C893325" w14:textId="77777777" w:rsidR="00495875" w:rsidRPr="00D95702" w:rsidRDefault="00F35DA7" w:rsidP="009C5D1C">
      <w:pPr>
        <w:pStyle w:val="toelichtinginhoud"/>
      </w:pPr>
      <w:r w:rsidRPr="00D95702">
        <w:t xml:space="preserve">Hoe verhoudt het gebouw zich tot andere gebouwen op de site? </w:t>
      </w:r>
    </w:p>
    <w:p w14:paraId="767BD619" w14:textId="77777777" w:rsidR="00495875" w:rsidRPr="00D95702" w:rsidRDefault="00F35DA7" w:rsidP="009C5D1C">
      <w:pPr>
        <w:pStyle w:val="toelichtinginhoud"/>
      </w:pPr>
      <w:r w:rsidRPr="00D95702">
        <w:t xml:space="preserve">Is het een hoofdgebouw? </w:t>
      </w:r>
    </w:p>
    <w:p w14:paraId="07D17E1D" w14:textId="77777777" w:rsidR="00495875" w:rsidRPr="00D95702" w:rsidRDefault="00F35DA7" w:rsidP="009C5D1C">
      <w:pPr>
        <w:pStyle w:val="toelichtinginhoud"/>
      </w:pPr>
      <w:r w:rsidRPr="00D95702">
        <w:t xml:space="preserve">Is het gebouw dominant aanwezig of net niet? </w:t>
      </w:r>
    </w:p>
    <w:p w14:paraId="0ADFC9EC" w14:textId="77777777" w:rsidR="00495875" w:rsidRPr="00D95702" w:rsidRDefault="00F35DA7" w:rsidP="009C5D1C">
      <w:pPr>
        <w:pStyle w:val="toelichtinginhoud"/>
      </w:pPr>
      <w:r w:rsidRPr="00D95702">
        <w:t xml:space="preserve">Zijn er fysieke verbindingen met andere gebouwen? </w:t>
      </w:r>
    </w:p>
    <w:p w14:paraId="46521CBB" w14:textId="3A6A08AD" w:rsidR="00164FD9" w:rsidRPr="00D95702" w:rsidRDefault="00164FD9" w:rsidP="009C5D1C">
      <w:pPr>
        <w:pStyle w:val="toelichtinginhoud"/>
      </w:pPr>
      <w:r w:rsidRPr="00D95702">
        <w:t>Zijn er technische verbinding</w:t>
      </w:r>
      <w:r w:rsidR="00596CAA" w:rsidRPr="00D95702">
        <w:t>en</w:t>
      </w:r>
      <w:r w:rsidRPr="00D95702">
        <w:t xml:space="preserve"> met andere gebouwen waarmee rekening </w:t>
      </w:r>
      <w:r w:rsidR="0056222F" w:rsidRPr="00D95702">
        <w:t xml:space="preserve">moet </w:t>
      </w:r>
      <w:r w:rsidRPr="00D95702">
        <w:t>gehouden worden (bv</w:t>
      </w:r>
      <w:r w:rsidR="00596CAA" w:rsidRPr="00D95702">
        <w:t>.</w:t>
      </w:r>
      <w:r w:rsidRPr="00D95702">
        <w:t xml:space="preserve"> hoogspanning- of gascabine, gemeenschappelijke verwarming, verluchting (stooklokaal), gemeenschappelijke vluchtwegen of liften, …</w:t>
      </w:r>
      <w:r w:rsidR="00421CBA" w:rsidRPr="00D95702">
        <w:t xml:space="preserve"> ?</w:t>
      </w:r>
    </w:p>
    <w:p w14:paraId="5724FC09" w14:textId="77777777" w:rsidR="00495875" w:rsidRPr="00D95702" w:rsidRDefault="00F35DA7" w:rsidP="009C5D1C">
      <w:pPr>
        <w:pStyle w:val="toelichtinginhoud"/>
      </w:pPr>
      <w:r w:rsidRPr="00D95702">
        <w:t xml:space="preserve">Is er een vormelijke relatie met andere gebouwen op de site? </w:t>
      </w:r>
    </w:p>
    <w:p w14:paraId="40E5D7C3" w14:textId="77777777" w:rsidR="00164FD9" w:rsidRPr="00D95702" w:rsidRDefault="00F35DA7" w:rsidP="009C5D1C">
      <w:pPr>
        <w:pStyle w:val="toelichtinginhoud"/>
      </w:pPr>
      <w:r w:rsidRPr="00D95702">
        <w:t>Hoe verhoudt het gebouw z</w:t>
      </w:r>
      <w:r w:rsidR="00495875" w:rsidRPr="00D95702">
        <w:t>ich tot de open ruimte rondom?</w:t>
      </w:r>
    </w:p>
    <w:p w14:paraId="195A5185" w14:textId="77777777" w:rsidR="001F33D8" w:rsidRDefault="001F33D8" w:rsidP="00D45EAE"/>
    <w:p w14:paraId="291EE9DC" w14:textId="17224914" w:rsidR="001E5244" w:rsidRPr="00D95702" w:rsidRDefault="001E5244" w:rsidP="00D45EAE">
      <w:r w:rsidRPr="00D95702">
        <w:t>(</w:t>
      </w:r>
      <w:r w:rsidR="003D225C" w:rsidRPr="00D95702">
        <w:t xml:space="preserve">Typ hier uw </w:t>
      </w:r>
      <w:r w:rsidRPr="00D95702">
        <w:t>tekst)</w:t>
      </w:r>
    </w:p>
    <w:p w14:paraId="42EC3432" w14:textId="77777777" w:rsidR="00376A24" w:rsidRDefault="00376A24">
      <w:pPr>
        <w:spacing w:line="240" w:lineRule="auto"/>
        <w:ind w:left="0"/>
        <w:jc w:val="left"/>
        <w:rPr>
          <w:b/>
          <w:caps/>
          <w:szCs w:val="20"/>
          <w:lang w:val="fr-FR"/>
        </w:rPr>
      </w:pPr>
      <w:r>
        <w:br w:type="page"/>
      </w:r>
    </w:p>
    <w:p w14:paraId="21FE60F5" w14:textId="2F509EE3" w:rsidR="00F35DA7" w:rsidRPr="00D95702" w:rsidRDefault="00F35DA7" w:rsidP="009C1751">
      <w:pPr>
        <w:pStyle w:val="Kop5"/>
      </w:pPr>
      <w:r w:rsidRPr="00D95702">
        <w:lastRenderedPageBreak/>
        <w:t>Sterktes en zwaktes</w:t>
      </w:r>
    </w:p>
    <w:p w14:paraId="36DA6E25" w14:textId="77777777" w:rsidR="00495875" w:rsidRPr="00D95702" w:rsidRDefault="00F35DA7" w:rsidP="009C5D1C">
      <w:pPr>
        <w:pStyle w:val="toelichtinginhoud"/>
      </w:pPr>
      <w:r w:rsidRPr="00D95702">
        <w:t xml:space="preserve">Wat zijn voor de school de sterktes en de zwaktes van het gebouw? </w:t>
      </w:r>
    </w:p>
    <w:p w14:paraId="74C064CB" w14:textId="77777777" w:rsidR="00495875" w:rsidRPr="00D95702" w:rsidRDefault="00F35DA7" w:rsidP="009C5D1C">
      <w:pPr>
        <w:pStyle w:val="toelichtinginhoud"/>
      </w:pPr>
      <w:r w:rsidRPr="00D95702">
        <w:t xml:space="preserve">Heeft </w:t>
      </w:r>
      <w:r w:rsidR="00495875" w:rsidRPr="00D95702">
        <w:t xml:space="preserve">het </w:t>
      </w:r>
      <w:r w:rsidRPr="00D95702">
        <w:t xml:space="preserve">gebouw een goede inplanting op de site? </w:t>
      </w:r>
    </w:p>
    <w:p w14:paraId="13E7BA68" w14:textId="77777777" w:rsidR="00495875" w:rsidRPr="00D95702" w:rsidRDefault="00F35DA7" w:rsidP="009C5D1C">
      <w:pPr>
        <w:pStyle w:val="toelichtinginhoud"/>
      </w:pPr>
      <w:r w:rsidRPr="00D95702">
        <w:t xml:space="preserve">Is het aangepast aan het huidige gebruik en de gebruikers? </w:t>
      </w:r>
    </w:p>
    <w:p w14:paraId="3BE6E898" w14:textId="77777777" w:rsidR="00495875" w:rsidRPr="00D95702" w:rsidRDefault="00F35DA7" w:rsidP="009C5D1C">
      <w:pPr>
        <w:pStyle w:val="toelichtinginhoud"/>
      </w:pPr>
      <w:r w:rsidRPr="00D95702">
        <w:t xml:space="preserve">Zijn er waardevolle elementen? </w:t>
      </w:r>
      <w:r w:rsidR="00A32995" w:rsidRPr="00D95702">
        <w:t>(eventueel aanvullen met foto’s)</w:t>
      </w:r>
    </w:p>
    <w:p w14:paraId="2475EDA1" w14:textId="77777777" w:rsidR="00495875" w:rsidRPr="00D95702" w:rsidRDefault="00F35DA7" w:rsidP="009C5D1C">
      <w:pPr>
        <w:pStyle w:val="toelichtinginhoud"/>
      </w:pPr>
      <w:r w:rsidRPr="00D95702">
        <w:t xml:space="preserve">Is (een deel van) het gebouw geklasseerd? </w:t>
      </w:r>
    </w:p>
    <w:p w14:paraId="5B2A0E3B" w14:textId="77777777" w:rsidR="00495875" w:rsidRPr="00D95702" w:rsidRDefault="00F35DA7" w:rsidP="009C5D1C">
      <w:pPr>
        <w:pStyle w:val="toelichtinginhoud"/>
      </w:pPr>
      <w:r w:rsidRPr="00D95702">
        <w:t>Is het gebouw in goede/slechte bouwfysische en constructieve staat?</w:t>
      </w:r>
    </w:p>
    <w:p w14:paraId="7770D7FB" w14:textId="77777777" w:rsidR="00495875" w:rsidRPr="00D95702" w:rsidRDefault="00F35DA7" w:rsidP="009C5D1C">
      <w:pPr>
        <w:pStyle w:val="toelichtinginhoud"/>
      </w:pPr>
      <w:r w:rsidRPr="00D95702">
        <w:t xml:space="preserve">Is het een milieu- en onderhoudsvriendelijk gebouw? </w:t>
      </w:r>
    </w:p>
    <w:p w14:paraId="3F1A9D43" w14:textId="77777777" w:rsidR="00495875" w:rsidRPr="00D95702" w:rsidRDefault="00F35DA7" w:rsidP="009C5D1C">
      <w:pPr>
        <w:pStyle w:val="toelichtinginhoud"/>
      </w:pPr>
      <w:r w:rsidRPr="00D95702">
        <w:t xml:space="preserve">Is het binnenklimaat beheersbaar? </w:t>
      </w:r>
    </w:p>
    <w:p w14:paraId="7B0FEE86" w14:textId="77777777" w:rsidR="00F35DA7" w:rsidRPr="00D95702" w:rsidRDefault="00F35DA7" w:rsidP="009C5D1C">
      <w:pPr>
        <w:pStyle w:val="toelichtinginhoud"/>
      </w:pPr>
      <w:r w:rsidRPr="00D95702">
        <w:t>Zijn de technische installaties in orde</w:t>
      </w:r>
      <w:r w:rsidR="00495875" w:rsidRPr="00D95702">
        <w:t>?</w:t>
      </w:r>
    </w:p>
    <w:p w14:paraId="5431E171" w14:textId="77777777" w:rsidR="001F33D8" w:rsidRDefault="001F33D8" w:rsidP="00D45EAE"/>
    <w:p w14:paraId="53B62E06" w14:textId="38F61935" w:rsidR="001E5244" w:rsidRPr="00D95702" w:rsidRDefault="001E5244" w:rsidP="00D45EAE">
      <w:r w:rsidRPr="00D95702">
        <w:t>(</w:t>
      </w:r>
      <w:r w:rsidR="003D225C" w:rsidRPr="00D95702">
        <w:t xml:space="preserve">Typ hier uw </w:t>
      </w:r>
      <w:r w:rsidRPr="00D95702">
        <w:t>tekst)</w:t>
      </w:r>
    </w:p>
    <w:p w14:paraId="04D197E6" w14:textId="77777777" w:rsidR="000429FB" w:rsidRPr="00D95702" w:rsidRDefault="000429FB" w:rsidP="009C1751">
      <w:pPr>
        <w:pStyle w:val="Kop4"/>
      </w:pPr>
      <w:r w:rsidRPr="00D95702">
        <w:t>Gebouw « Y »</w:t>
      </w:r>
    </w:p>
    <w:p w14:paraId="77BD04E7" w14:textId="77777777" w:rsidR="000429FB" w:rsidRPr="00D95702" w:rsidRDefault="000429FB" w:rsidP="009C5D1C">
      <w:pPr>
        <w:pStyle w:val="toelichtinginhoud"/>
      </w:pPr>
      <w:r w:rsidRPr="00D95702">
        <w:t>Hier kan een toelichting komen met de relevante informatie over het gebouw: bouwjaar, oorspronkelijke bestemming, architect, oppervlakte voetafdruk, aantal bouwlagen, laatste grondige renovatie, ….</w:t>
      </w:r>
    </w:p>
    <w:p w14:paraId="2E4AA9C0" w14:textId="77777777" w:rsidR="001F33D8" w:rsidRDefault="001F33D8" w:rsidP="00D45EAE"/>
    <w:p w14:paraId="29721485" w14:textId="18A28811" w:rsidR="000429FB" w:rsidRPr="00D95702" w:rsidRDefault="000429FB" w:rsidP="00D45EAE">
      <w:r w:rsidRPr="00D95702">
        <w:t>(Typ hier uw tekst)</w:t>
      </w:r>
    </w:p>
    <w:p w14:paraId="1889FCDF" w14:textId="77777777" w:rsidR="000429FB" w:rsidRPr="00671985" w:rsidRDefault="000429FB" w:rsidP="009C1751">
      <w:pPr>
        <w:pStyle w:val="Kop5"/>
      </w:pPr>
      <w:r w:rsidRPr="00671985">
        <w:t>Grondplan</w:t>
      </w:r>
    </w:p>
    <w:p w14:paraId="00B6C697" w14:textId="77777777" w:rsidR="000429FB" w:rsidRPr="00D95702" w:rsidRDefault="000429FB" w:rsidP="009C5D1C">
      <w:pPr>
        <w:pStyle w:val="toelichtinginhoud"/>
      </w:pPr>
      <w:r w:rsidRPr="00D95702">
        <w:t>Om snel een juist beeld te krijgen van het betreffende gebouw is een grondplan het beste middel. Als er geen grondplan van het gebouw beschikbaar is, kan dit ook aan de hand van de evacuatieplannen, die steeds voorhanden moeten zijn.</w:t>
      </w:r>
    </w:p>
    <w:p w14:paraId="34850EEF" w14:textId="0FD6E6E1" w:rsidR="001F33D8" w:rsidRDefault="001F33D8" w:rsidP="00D45EAE"/>
    <w:sdt>
      <w:sdtPr>
        <w:id w:val="53280667"/>
        <w:showingPlcHdr/>
        <w:picture/>
      </w:sdtPr>
      <w:sdtEndPr/>
      <w:sdtContent>
        <w:p w14:paraId="28F0AB2E" w14:textId="28C45AAA" w:rsidR="003B43FB" w:rsidRDefault="003B43FB" w:rsidP="00D45EAE">
          <w:r>
            <w:rPr>
              <w:noProof/>
            </w:rPr>
            <w:drawing>
              <wp:anchor distT="0" distB="0" distL="114300" distR="114300" simplePos="0" relativeHeight="251671552" behindDoc="0" locked="0" layoutInCell="1" allowOverlap="1" wp14:anchorId="72A49D75" wp14:editId="78700AFC">
                <wp:simplePos x="1534795" y="7031990"/>
                <wp:positionH relativeFrom="margin">
                  <wp:posOffset>720090</wp:posOffset>
                </wp:positionH>
                <wp:positionV relativeFrom="line">
                  <wp:align>top</wp:align>
                </wp:positionV>
                <wp:extent cx="5328000" cy="3600000"/>
                <wp:effectExtent l="0" t="0" r="6350" b="635"/>
                <wp:wrapTopAndBottom/>
                <wp:docPr id="21"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2ED2D5A0" w14:textId="77777777" w:rsidR="00376A24" w:rsidRDefault="00376A24">
      <w:pPr>
        <w:spacing w:line="240" w:lineRule="auto"/>
        <w:ind w:left="0"/>
        <w:jc w:val="left"/>
        <w:rPr>
          <w:b/>
          <w:caps/>
          <w:szCs w:val="20"/>
          <w:lang w:val="fr-FR"/>
        </w:rPr>
      </w:pPr>
      <w:r>
        <w:br w:type="page"/>
      </w:r>
    </w:p>
    <w:p w14:paraId="6E86CF04" w14:textId="7A9B31CF" w:rsidR="000429FB" w:rsidRPr="00D95702" w:rsidRDefault="000429FB" w:rsidP="009C1751">
      <w:pPr>
        <w:pStyle w:val="Kop5"/>
      </w:pPr>
      <w:r w:rsidRPr="00D95702">
        <w:lastRenderedPageBreak/>
        <w:t>Foto’s</w:t>
      </w:r>
    </w:p>
    <w:p w14:paraId="44C0BF9E" w14:textId="3FC9879E" w:rsidR="000429FB" w:rsidRPr="00D95702" w:rsidRDefault="000429FB" w:rsidP="009C5D1C">
      <w:pPr>
        <w:pStyle w:val="toelichtinginhoud"/>
      </w:pPr>
      <w:r w:rsidRPr="00D95702">
        <w:t xml:space="preserve">Aanvullend op de </w:t>
      </w:r>
      <w:r w:rsidR="00F044EC">
        <w:t>grond</w:t>
      </w:r>
      <w:r w:rsidRPr="00D95702">
        <w:t>plannen is het nuttig een beknopte fotoreportage bij te voegen</w:t>
      </w:r>
      <w:r w:rsidR="007E55FB">
        <w:t>.</w:t>
      </w:r>
    </w:p>
    <w:p w14:paraId="1EB2F8E0" w14:textId="5190FC07" w:rsidR="001F33D8" w:rsidRDefault="001F33D8" w:rsidP="00D45EAE"/>
    <w:sdt>
      <w:sdtPr>
        <w:id w:val="-179901762"/>
        <w:showingPlcHdr/>
        <w:picture/>
      </w:sdtPr>
      <w:sdtEndPr/>
      <w:sdtContent>
        <w:p w14:paraId="42217754" w14:textId="4206D2E2" w:rsidR="003B43FB" w:rsidRDefault="003B43FB" w:rsidP="00D45EAE">
          <w:r>
            <w:rPr>
              <w:noProof/>
            </w:rPr>
            <w:drawing>
              <wp:anchor distT="0" distB="0" distL="114300" distR="114300" simplePos="0" relativeHeight="251672576" behindDoc="0" locked="0" layoutInCell="1" allowOverlap="1" wp14:anchorId="0E4D3DF6" wp14:editId="7D626273">
                <wp:simplePos x="1534795" y="3962400"/>
                <wp:positionH relativeFrom="margin">
                  <wp:posOffset>720090</wp:posOffset>
                </wp:positionH>
                <wp:positionV relativeFrom="line">
                  <wp:align>top</wp:align>
                </wp:positionV>
                <wp:extent cx="5328000" cy="3600000"/>
                <wp:effectExtent l="0" t="0" r="6350" b="635"/>
                <wp:wrapTopAndBottom/>
                <wp:docPr id="22" name="Afbeelding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
      <w:sdtPr>
        <w:id w:val="608089281"/>
        <w:showingPlcHdr/>
        <w:picture/>
      </w:sdtPr>
      <w:sdtEndPr/>
      <w:sdtContent>
        <w:p w14:paraId="144C883C" w14:textId="535933E0" w:rsidR="003B43FB" w:rsidRDefault="003B43FB" w:rsidP="003B43FB">
          <w:r>
            <w:rPr>
              <w:noProof/>
            </w:rPr>
            <w:drawing>
              <wp:anchor distT="0" distB="0" distL="114300" distR="114300" simplePos="0" relativeHeight="251673600" behindDoc="0" locked="0" layoutInCell="1" allowOverlap="1" wp14:anchorId="0A76369B" wp14:editId="4267CE30">
                <wp:simplePos x="1534795" y="7369175"/>
                <wp:positionH relativeFrom="margin">
                  <wp:posOffset>720090</wp:posOffset>
                </wp:positionH>
                <wp:positionV relativeFrom="line">
                  <wp:align>top</wp:align>
                </wp:positionV>
                <wp:extent cx="5328000" cy="3600000"/>
                <wp:effectExtent l="0" t="0" r="6350" b="635"/>
                <wp:wrapTopAndBottom/>
                <wp:docPr id="23" name="Afbeelding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
      <w:sdtPr>
        <w:id w:val="-1499802045"/>
        <w:showingPlcHdr/>
        <w:picture/>
      </w:sdtPr>
      <w:sdtEndPr/>
      <w:sdtContent>
        <w:p w14:paraId="4735CCC6" w14:textId="154F6AE5" w:rsidR="003B43FB" w:rsidRDefault="003B43FB" w:rsidP="003B43FB">
          <w:r>
            <w:rPr>
              <w:noProof/>
            </w:rPr>
            <w:drawing>
              <wp:anchor distT="0" distB="0" distL="114300" distR="114300" simplePos="0" relativeHeight="251674624" behindDoc="0" locked="0" layoutInCell="1" allowOverlap="1" wp14:anchorId="3300A07E" wp14:editId="235DDD62">
                <wp:simplePos x="1534795" y="2917190"/>
                <wp:positionH relativeFrom="margin">
                  <wp:posOffset>720090</wp:posOffset>
                </wp:positionH>
                <wp:positionV relativeFrom="line">
                  <wp:align>top</wp:align>
                </wp:positionV>
                <wp:extent cx="5328000" cy="3600000"/>
                <wp:effectExtent l="0" t="0" r="6350" b="635"/>
                <wp:wrapTopAndBottom/>
                <wp:docPr id="24"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2DCC2BAD" w14:textId="0FDDB357" w:rsidR="000429FB" w:rsidRPr="00D95702" w:rsidRDefault="000429FB" w:rsidP="009C1751">
      <w:pPr>
        <w:pStyle w:val="Kop5"/>
      </w:pPr>
      <w:r w:rsidRPr="00D95702">
        <w:t>Gebruik</w:t>
      </w:r>
    </w:p>
    <w:p w14:paraId="0CB4617F" w14:textId="77777777" w:rsidR="000429FB" w:rsidRPr="00D95702" w:rsidRDefault="000429FB" w:rsidP="009C5D1C">
      <w:pPr>
        <w:pStyle w:val="toelichtinginhoud"/>
      </w:pPr>
      <w:r w:rsidRPr="00D95702">
        <w:t xml:space="preserve">Wat is het huidige en geplande hoofdgebruik van het gebouw tijdens de schooluren? </w:t>
      </w:r>
    </w:p>
    <w:p w14:paraId="7F0CE9D9" w14:textId="77777777" w:rsidR="000429FB" w:rsidRPr="00D95702" w:rsidRDefault="000429FB" w:rsidP="009C5D1C">
      <w:pPr>
        <w:pStyle w:val="toelichtinginhoud"/>
      </w:pPr>
      <w:r w:rsidRPr="00D95702">
        <w:t xml:space="preserve">Welke andere schoolse activiteiten vinden er nog plaats? </w:t>
      </w:r>
    </w:p>
    <w:p w14:paraId="2D742A30" w14:textId="77777777" w:rsidR="000429FB" w:rsidRPr="00D95702" w:rsidRDefault="000429FB" w:rsidP="009C5D1C">
      <w:pPr>
        <w:pStyle w:val="toelichtinginhoud"/>
      </w:pPr>
      <w:r w:rsidRPr="00D95702">
        <w:t>Is er ook buitenschools gebruik? Van het volledige gebouw of slechts van een gedeelte?</w:t>
      </w:r>
    </w:p>
    <w:p w14:paraId="5C832CC2" w14:textId="77777777" w:rsidR="000429FB" w:rsidRPr="00D95702" w:rsidRDefault="000429FB" w:rsidP="009C5D1C">
      <w:pPr>
        <w:pStyle w:val="toelichtinginhoud"/>
      </w:pPr>
      <w:r w:rsidRPr="00D95702">
        <w:t xml:space="preserve">Wordt het gebouw soms ter beschikking gesteld van de gemeenschap (avonden, weekends, vakanties,…)? </w:t>
      </w:r>
    </w:p>
    <w:p w14:paraId="2F58E698" w14:textId="77777777" w:rsidR="000429FB" w:rsidRPr="00D95702" w:rsidRDefault="000429FB" w:rsidP="009C5D1C">
      <w:pPr>
        <w:pStyle w:val="toelichtinginhoud"/>
      </w:pPr>
      <w:r w:rsidRPr="00D95702">
        <w:t xml:space="preserve">Beschrijf de veiligheidsmaatregelen. </w:t>
      </w:r>
    </w:p>
    <w:p w14:paraId="00932014" w14:textId="77777777" w:rsidR="000429FB" w:rsidRPr="00D95702" w:rsidRDefault="000429FB" w:rsidP="009C5D1C">
      <w:pPr>
        <w:pStyle w:val="toelichtinginhoud"/>
      </w:pPr>
      <w:r w:rsidRPr="00D95702">
        <w:t>Beschrijf de voorzieningen waarmee het gebouw is uitgerust voor eventueel extern gebruik.</w:t>
      </w:r>
    </w:p>
    <w:p w14:paraId="27423DFD" w14:textId="77777777" w:rsidR="000429FB" w:rsidRPr="00D95702" w:rsidRDefault="000429FB" w:rsidP="009C5D1C">
      <w:pPr>
        <w:pStyle w:val="toelichtinginhoud"/>
      </w:pPr>
      <w:r w:rsidRPr="00D95702">
        <w:t>Beschrijf de toegankelijkheid voor personen met een beperking.</w:t>
      </w:r>
    </w:p>
    <w:p w14:paraId="1C99E9E7" w14:textId="77777777" w:rsidR="001F33D8" w:rsidRDefault="001F33D8" w:rsidP="00D45EAE"/>
    <w:p w14:paraId="3350D885" w14:textId="53025C40" w:rsidR="000429FB" w:rsidRPr="00D95702" w:rsidRDefault="000429FB" w:rsidP="00D45EAE">
      <w:r w:rsidRPr="00D95702">
        <w:t>(Typ hier uw tekst)</w:t>
      </w:r>
    </w:p>
    <w:p w14:paraId="3F8F41D7" w14:textId="77777777" w:rsidR="000429FB" w:rsidRPr="00D95702" w:rsidRDefault="000429FB" w:rsidP="009C1751">
      <w:pPr>
        <w:pStyle w:val="Kop5"/>
      </w:pPr>
      <w:r w:rsidRPr="00D95702">
        <w:t>Relatie tot de andere gebouwen</w:t>
      </w:r>
    </w:p>
    <w:p w14:paraId="75DDBD4A" w14:textId="358A4C1B" w:rsidR="000429FB" w:rsidRPr="00D95702" w:rsidRDefault="000429FB" w:rsidP="009C5D1C">
      <w:pPr>
        <w:pStyle w:val="toelichtinginhoud"/>
      </w:pPr>
      <w:r w:rsidRPr="00D95702">
        <w:t>Hoe verhoudt het gebouw zich tot andere gebouwen</w:t>
      </w:r>
      <w:r w:rsidR="003761A1" w:rsidRPr="00D95702">
        <w:t xml:space="preserve"> en open ruimte</w:t>
      </w:r>
      <w:r w:rsidRPr="00D95702">
        <w:t xml:space="preserve"> op de site? </w:t>
      </w:r>
    </w:p>
    <w:p w14:paraId="56B3C2DB" w14:textId="77777777" w:rsidR="000429FB" w:rsidRPr="00D95702" w:rsidRDefault="000429FB" w:rsidP="009C5D1C">
      <w:pPr>
        <w:pStyle w:val="toelichtinginhoud"/>
      </w:pPr>
      <w:r w:rsidRPr="00D95702">
        <w:t xml:space="preserve">Is het een hoofdgebouw? </w:t>
      </w:r>
    </w:p>
    <w:p w14:paraId="494738E1" w14:textId="77777777" w:rsidR="000429FB" w:rsidRPr="00D95702" w:rsidRDefault="000429FB" w:rsidP="009C5D1C">
      <w:pPr>
        <w:pStyle w:val="toelichtinginhoud"/>
      </w:pPr>
      <w:r w:rsidRPr="00D95702">
        <w:t xml:space="preserve">Is het gebouw dominant aanwezig of net niet? </w:t>
      </w:r>
    </w:p>
    <w:p w14:paraId="4C5DEA1A" w14:textId="77777777" w:rsidR="000429FB" w:rsidRPr="00D95702" w:rsidRDefault="000429FB" w:rsidP="009C5D1C">
      <w:pPr>
        <w:pStyle w:val="toelichtinginhoud"/>
      </w:pPr>
      <w:r w:rsidRPr="00D95702">
        <w:t xml:space="preserve">Zijn er fysieke verbindingen met andere gebouwen? </w:t>
      </w:r>
    </w:p>
    <w:p w14:paraId="49EAC388" w14:textId="77777777" w:rsidR="000429FB" w:rsidRPr="00D95702" w:rsidRDefault="000429FB" w:rsidP="009C5D1C">
      <w:pPr>
        <w:pStyle w:val="toelichtinginhoud"/>
      </w:pPr>
      <w:r w:rsidRPr="00D95702">
        <w:t>Zijn er technische verbindingen met andere gebouwen waarmee rekening moet gehouden worden (bv. hoogspanning- of gascabine, gemeenschappelijke verwarming, verluchting (stooklokaal), gemeenschappelijke vluchtwegen of liften, … ?</w:t>
      </w:r>
    </w:p>
    <w:p w14:paraId="4E5C1B50" w14:textId="77777777" w:rsidR="000429FB" w:rsidRPr="00D95702" w:rsidRDefault="000429FB" w:rsidP="009C5D1C">
      <w:pPr>
        <w:pStyle w:val="toelichtinginhoud"/>
      </w:pPr>
      <w:r w:rsidRPr="00D95702">
        <w:t xml:space="preserve">Is er een vormelijke relatie met andere gebouwen op de site? </w:t>
      </w:r>
    </w:p>
    <w:p w14:paraId="1BD717BA" w14:textId="77777777" w:rsidR="001F33D8" w:rsidRDefault="001F33D8" w:rsidP="00D45EAE"/>
    <w:p w14:paraId="4CE0701C" w14:textId="730EDA3C" w:rsidR="000429FB" w:rsidRPr="00D95702" w:rsidRDefault="000429FB" w:rsidP="00D45EAE">
      <w:r w:rsidRPr="00D95702">
        <w:t>(Typ hier uw tekst)</w:t>
      </w:r>
    </w:p>
    <w:p w14:paraId="5939B75D" w14:textId="77777777" w:rsidR="000429FB" w:rsidRPr="00D95702" w:rsidRDefault="000429FB" w:rsidP="009C1751">
      <w:pPr>
        <w:pStyle w:val="Kop5"/>
      </w:pPr>
      <w:r w:rsidRPr="00D95702">
        <w:t>Sterktes en zwaktes</w:t>
      </w:r>
    </w:p>
    <w:p w14:paraId="163C58C8" w14:textId="77777777" w:rsidR="000429FB" w:rsidRPr="00D95702" w:rsidRDefault="000429FB" w:rsidP="009C5D1C">
      <w:pPr>
        <w:pStyle w:val="toelichtinginhoud"/>
      </w:pPr>
      <w:r w:rsidRPr="00D95702">
        <w:t xml:space="preserve">Wat zijn voor de school de sterktes en de zwaktes van het gebouw? </w:t>
      </w:r>
    </w:p>
    <w:p w14:paraId="2426BD03" w14:textId="77777777" w:rsidR="000429FB" w:rsidRPr="00D95702" w:rsidRDefault="000429FB" w:rsidP="009C5D1C">
      <w:pPr>
        <w:pStyle w:val="toelichtinginhoud"/>
      </w:pPr>
      <w:r w:rsidRPr="00D95702">
        <w:lastRenderedPageBreak/>
        <w:t xml:space="preserve">Heeft het gebouw een goede inplanting op de site? </w:t>
      </w:r>
    </w:p>
    <w:p w14:paraId="7D2DD315" w14:textId="77777777" w:rsidR="000429FB" w:rsidRPr="00D95702" w:rsidRDefault="000429FB" w:rsidP="009C5D1C">
      <w:pPr>
        <w:pStyle w:val="toelichtinginhoud"/>
      </w:pPr>
      <w:r w:rsidRPr="00D95702">
        <w:t xml:space="preserve">Is het aangepast aan het huidige gebruik en de gebruikers? </w:t>
      </w:r>
    </w:p>
    <w:p w14:paraId="6207D944" w14:textId="77777777" w:rsidR="000429FB" w:rsidRPr="00D95702" w:rsidRDefault="000429FB" w:rsidP="009C5D1C">
      <w:pPr>
        <w:pStyle w:val="toelichtinginhoud"/>
      </w:pPr>
      <w:r w:rsidRPr="00D95702">
        <w:t>Zijn er waardevolle elementen? (eventueel aanvullen met foto’s)</w:t>
      </w:r>
    </w:p>
    <w:p w14:paraId="622703A8" w14:textId="77777777" w:rsidR="000429FB" w:rsidRPr="00D95702" w:rsidRDefault="000429FB" w:rsidP="009C5D1C">
      <w:pPr>
        <w:pStyle w:val="toelichtinginhoud"/>
      </w:pPr>
      <w:r w:rsidRPr="00D95702">
        <w:t xml:space="preserve">Is (een deel van) het gebouw geklasseerd? </w:t>
      </w:r>
    </w:p>
    <w:p w14:paraId="0DC42AD6" w14:textId="77777777" w:rsidR="000429FB" w:rsidRPr="00D95702" w:rsidRDefault="000429FB" w:rsidP="009C5D1C">
      <w:pPr>
        <w:pStyle w:val="toelichtinginhoud"/>
      </w:pPr>
      <w:r w:rsidRPr="00D95702">
        <w:t>Is het gebouw in goede/slechte bouwfysische en constructieve staat?</w:t>
      </w:r>
    </w:p>
    <w:p w14:paraId="39AC0F50" w14:textId="77777777" w:rsidR="000429FB" w:rsidRPr="00D95702" w:rsidRDefault="000429FB" w:rsidP="009C5D1C">
      <w:pPr>
        <w:pStyle w:val="toelichtinginhoud"/>
      </w:pPr>
      <w:r w:rsidRPr="00D95702">
        <w:t xml:space="preserve">Is het een milieu- en onderhoudsvriendelijk gebouw? </w:t>
      </w:r>
    </w:p>
    <w:p w14:paraId="18D4330D" w14:textId="77777777" w:rsidR="000429FB" w:rsidRPr="00D95702" w:rsidRDefault="000429FB" w:rsidP="009C5D1C">
      <w:pPr>
        <w:pStyle w:val="toelichtinginhoud"/>
      </w:pPr>
      <w:r w:rsidRPr="00D95702">
        <w:t xml:space="preserve">Is het binnenklimaat beheersbaar? </w:t>
      </w:r>
    </w:p>
    <w:p w14:paraId="1FB73C09" w14:textId="77777777" w:rsidR="000429FB" w:rsidRPr="00D95702" w:rsidRDefault="000429FB" w:rsidP="009C5D1C">
      <w:pPr>
        <w:pStyle w:val="toelichtinginhoud"/>
      </w:pPr>
      <w:r w:rsidRPr="00D95702">
        <w:t>Zijn de technische installaties in orde?</w:t>
      </w:r>
    </w:p>
    <w:p w14:paraId="50DEE071" w14:textId="77777777" w:rsidR="001F33D8" w:rsidRDefault="001F33D8" w:rsidP="00D45EAE"/>
    <w:p w14:paraId="5386F597" w14:textId="1A48764F" w:rsidR="000429FB" w:rsidRDefault="000429FB" w:rsidP="00D45EAE">
      <w:r w:rsidRPr="00D95702">
        <w:t>(Typ hier uw tekst)</w:t>
      </w:r>
    </w:p>
    <w:p w14:paraId="6CA35A85" w14:textId="77777777" w:rsidR="005E4644" w:rsidRPr="00D95702" w:rsidRDefault="005E4644" w:rsidP="003A780F">
      <w:pPr>
        <w:pStyle w:val="Kop3"/>
      </w:pPr>
      <w:bookmarkStart w:id="31" w:name="_Toc53151489"/>
      <w:bookmarkStart w:id="32" w:name="_Toc53151490"/>
      <w:bookmarkStart w:id="33" w:name="_Toc53151491"/>
      <w:bookmarkStart w:id="34" w:name="_Toc53151492"/>
      <w:bookmarkStart w:id="35" w:name="_Toc53151493"/>
      <w:bookmarkStart w:id="36" w:name="_Toc53151494"/>
      <w:bookmarkStart w:id="37" w:name="_Toc53151495"/>
      <w:bookmarkStart w:id="38" w:name="_Toc59625680"/>
      <w:bookmarkEnd w:id="31"/>
      <w:bookmarkEnd w:id="32"/>
      <w:bookmarkEnd w:id="33"/>
      <w:bookmarkEnd w:id="34"/>
      <w:bookmarkEnd w:id="35"/>
      <w:bookmarkEnd w:id="36"/>
      <w:bookmarkEnd w:id="37"/>
      <w:r w:rsidRPr="00D95702">
        <w:t>Inventaris van de onbebouwde ruimte op de site</w:t>
      </w:r>
      <w:bookmarkEnd w:id="38"/>
    </w:p>
    <w:p w14:paraId="636FB376" w14:textId="77777777" w:rsidR="00C52470" w:rsidRPr="00D95702" w:rsidRDefault="00F35DA7" w:rsidP="009C5D1C">
      <w:pPr>
        <w:pStyle w:val="toelichtinginhoud"/>
      </w:pPr>
      <w:r w:rsidRPr="00D95702">
        <w:t xml:space="preserve">Hoe kan </w:t>
      </w:r>
      <w:r w:rsidR="00BD36B3" w:rsidRPr="00D95702">
        <w:t xml:space="preserve">het karakter van </w:t>
      </w:r>
      <w:r w:rsidRPr="00D95702">
        <w:t xml:space="preserve">de open ruimte aan de school omschreven worden? </w:t>
      </w:r>
    </w:p>
    <w:p w14:paraId="4F449A92" w14:textId="5E266E51" w:rsidR="00C52470" w:rsidRPr="00D95702" w:rsidRDefault="00F35DA7" w:rsidP="009C5D1C">
      <w:pPr>
        <w:pStyle w:val="toelichtinginhoud"/>
      </w:pPr>
      <w:r w:rsidRPr="00D95702">
        <w:t xml:space="preserve">Zijn er verschillende zones, bv. verharde speelplaats, overdekt/niet-overdekt, niet-verhard speelplein, sportterrein, bos,…? </w:t>
      </w:r>
    </w:p>
    <w:p w14:paraId="15EAB1AD" w14:textId="77777777" w:rsidR="00BD36B3" w:rsidRPr="00D95702" w:rsidRDefault="00BD36B3" w:rsidP="009C5D1C">
      <w:pPr>
        <w:pStyle w:val="toelichtinginhoud"/>
      </w:pPr>
      <w:r w:rsidRPr="00D95702">
        <w:t>Zijn er gescheiden speelplaatsen voor de verschillende leeftijdsgroepen?</w:t>
      </w:r>
    </w:p>
    <w:p w14:paraId="67AEFD22" w14:textId="77777777" w:rsidR="00C52470" w:rsidRPr="00D95702" w:rsidRDefault="00B004DD" w:rsidP="009C5D1C">
      <w:pPr>
        <w:pStyle w:val="toelichtinginhoud"/>
      </w:pPr>
      <w:r w:rsidRPr="00D95702">
        <w:t>In welke mate is groen</w:t>
      </w:r>
      <w:r w:rsidR="00F35DA7" w:rsidRPr="00D95702">
        <w:t xml:space="preserve"> aanwezig en hoe is dat verweven me</w:t>
      </w:r>
      <w:r w:rsidR="00BD36B3" w:rsidRPr="00D95702">
        <w:t>t de bebouwing en verhardingen?</w:t>
      </w:r>
    </w:p>
    <w:p w14:paraId="3F31DF89" w14:textId="77777777" w:rsidR="00C52470" w:rsidRPr="00D95702" w:rsidRDefault="00F35DA7" w:rsidP="009C5D1C">
      <w:pPr>
        <w:pStyle w:val="toelichtinginhoud"/>
      </w:pPr>
      <w:r w:rsidRPr="00D95702">
        <w:t xml:space="preserve">Zijn er waardevolle bomen of struiken? </w:t>
      </w:r>
    </w:p>
    <w:p w14:paraId="775970F8" w14:textId="77777777" w:rsidR="00C52470" w:rsidRPr="00D95702" w:rsidRDefault="00F35DA7" w:rsidP="009C5D1C">
      <w:pPr>
        <w:pStyle w:val="toelichtinginhoud"/>
      </w:pPr>
      <w:r w:rsidRPr="00D95702">
        <w:t xml:space="preserve">Is er aanwezigheid van water? </w:t>
      </w:r>
    </w:p>
    <w:p w14:paraId="3D4FD101" w14:textId="6F065151" w:rsidR="00C52470" w:rsidRPr="00D95702" w:rsidRDefault="00B004DD" w:rsidP="009C5D1C">
      <w:pPr>
        <w:pStyle w:val="toelichtinginhoud"/>
      </w:pPr>
      <w:r w:rsidRPr="00D95702">
        <w:t>Zijn er milieuprojecten of is er een milieubeleid van toepassing op het schoolterrein?</w:t>
      </w:r>
      <w:r w:rsidR="00F35DA7" w:rsidRPr="00D95702">
        <w:t xml:space="preserve"> </w:t>
      </w:r>
    </w:p>
    <w:p w14:paraId="3A11F765" w14:textId="77777777" w:rsidR="00C52470" w:rsidRPr="00D95702" w:rsidRDefault="00F35DA7" w:rsidP="009C5D1C">
      <w:pPr>
        <w:pStyle w:val="toelichtinginhoud"/>
      </w:pPr>
      <w:r w:rsidRPr="00D95702">
        <w:t xml:space="preserve">Hoe wordt de open ruimte afgebakend/begrensd? </w:t>
      </w:r>
    </w:p>
    <w:p w14:paraId="5E4CA3F9" w14:textId="77777777" w:rsidR="00F35DA7" w:rsidRPr="00D95702" w:rsidRDefault="00F35DA7" w:rsidP="009C5D1C">
      <w:pPr>
        <w:pStyle w:val="toelichtinginhoud"/>
      </w:pPr>
      <w:r w:rsidRPr="00D95702">
        <w:t>Wie staat in voor het onderhoud van d</w:t>
      </w:r>
      <w:r w:rsidR="005E4644" w:rsidRPr="00D95702">
        <w:t>e open ruimte van de school?</w:t>
      </w:r>
    </w:p>
    <w:p w14:paraId="3D3B6FD5" w14:textId="77777777" w:rsidR="00C52470" w:rsidRPr="00D95702" w:rsidRDefault="00F35DA7" w:rsidP="009C5D1C">
      <w:pPr>
        <w:pStyle w:val="toelichtinginhoud"/>
      </w:pPr>
      <w:r w:rsidRPr="00D95702">
        <w:t xml:space="preserve">Hoe kan de relatie van de open ruimte naar de gebouwen omschreven worden? </w:t>
      </w:r>
    </w:p>
    <w:p w14:paraId="09EC3191" w14:textId="77777777" w:rsidR="001F33D8" w:rsidRDefault="001F33D8" w:rsidP="00D45EAE">
      <w:bookmarkStart w:id="39" w:name="_Toc233482612"/>
    </w:p>
    <w:p w14:paraId="65594C55" w14:textId="11552153" w:rsidR="001E5244" w:rsidRPr="00D95702" w:rsidRDefault="001E5244" w:rsidP="00D45EAE">
      <w:r w:rsidRPr="00D95702">
        <w:t>(</w:t>
      </w:r>
      <w:r w:rsidR="003D225C" w:rsidRPr="00D95702">
        <w:t xml:space="preserve">Typ hier uw </w:t>
      </w:r>
      <w:r w:rsidRPr="00D95702">
        <w:t>tekst)</w:t>
      </w:r>
    </w:p>
    <w:p w14:paraId="2DD2496C" w14:textId="18BE2701" w:rsidR="006975D4" w:rsidRDefault="006975D4" w:rsidP="003A780F">
      <w:pPr>
        <w:pStyle w:val="Kop3"/>
      </w:pPr>
      <w:bookmarkStart w:id="40" w:name="_Toc59625681"/>
      <w:r w:rsidRPr="00D95702">
        <w:t>Mobiliteit en toegankelijkheid</w:t>
      </w:r>
      <w:bookmarkEnd w:id="40"/>
    </w:p>
    <w:p w14:paraId="77578754" w14:textId="606A7341" w:rsidR="006975D4" w:rsidRPr="00D95702" w:rsidRDefault="001B0355" w:rsidP="009C1751">
      <w:pPr>
        <w:pStyle w:val="Kop4"/>
      </w:pPr>
      <w:r w:rsidRPr="00D95702">
        <w:t>Bereikbaarheid door voertuigen en zwakke weggebruikers</w:t>
      </w:r>
    </w:p>
    <w:p w14:paraId="47E2E6A2" w14:textId="36A9B6E8" w:rsidR="00164FD9" w:rsidRPr="00D95702" w:rsidRDefault="006975D4" w:rsidP="009C5D1C">
      <w:pPr>
        <w:pStyle w:val="toelichtinginhoud"/>
      </w:pPr>
      <w:r w:rsidRPr="00D95702">
        <w:t xml:space="preserve">Hier kan een plan van het schooldomein </w:t>
      </w:r>
      <w:r w:rsidR="008768D9" w:rsidRPr="00D95702">
        <w:t xml:space="preserve">en ruime omgeving </w:t>
      </w:r>
      <w:r w:rsidRPr="00D95702">
        <w:t>met aanduidingen van de verschillende hieronder aangehaalde aspecten zeer verhelderend zijn.</w:t>
      </w:r>
      <w:r w:rsidR="000429FB" w:rsidRPr="00D95702">
        <w:t xml:space="preserve"> </w:t>
      </w:r>
      <w:r w:rsidR="00E0573B" w:rsidRPr="00D95702">
        <w:t xml:space="preserve">Er kan </w:t>
      </w:r>
      <w:r w:rsidR="00164FD9" w:rsidRPr="00D95702">
        <w:t>ook aan</w:t>
      </w:r>
      <w:r w:rsidR="00E0573B" w:rsidRPr="00D95702">
        <w:t xml:space="preserve">gegeven worden </w:t>
      </w:r>
      <w:r w:rsidR="00164FD9" w:rsidRPr="00D95702">
        <w:t>of andere bedrijven of organisaties in de nabijheid impact hebben op de mobiliteit</w:t>
      </w:r>
    </w:p>
    <w:p w14:paraId="4B998393" w14:textId="4A4D0BF8" w:rsidR="001F33D8" w:rsidRDefault="001F33D8" w:rsidP="00D45EAE"/>
    <w:sdt>
      <w:sdtPr>
        <w:id w:val="-1442063710"/>
        <w:showingPlcHdr/>
        <w:picture/>
      </w:sdtPr>
      <w:sdtEndPr/>
      <w:sdtContent>
        <w:p w14:paraId="08D0F560" w14:textId="07B1D255" w:rsidR="001D01EB" w:rsidRDefault="001D01EB" w:rsidP="00D45EAE">
          <w:r>
            <w:rPr>
              <w:noProof/>
            </w:rPr>
            <w:drawing>
              <wp:anchor distT="0" distB="0" distL="114300" distR="114300" simplePos="0" relativeHeight="251675648" behindDoc="0" locked="0" layoutInCell="1" allowOverlap="1" wp14:anchorId="7E4CB5D5" wp14:editId="6302B930">
                <wp:simplePos x="1534795" y="130175"/>
                <wp:positionH relativeFrom="margin">
                  <wp:posOffset>720090</wp:posOffset>
                </wp:positionH>
                <wp:positionV relativeFrom="line">
                  <wp:align>top</wp:align>
                </wp:positionV>
                <wp:extent cx="5328000" cy="3600000"/>
                <wp:effectExtent l="0" t="0" r="6350" b="635"/>
                <wp:wrapTopAndBottom/>
                <wp:docPr id="25" name="Afbeelding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03FD54E9" w14:textId="77777777" w:rsidR="006975D4" w:rsidRPr="00D95702" w:rsidRDefault="006975D4" w:rsidP="009C1751">
      <w:pPr>
        <w:pStyle w:val="Kop5"/>
      </w:pPr>
      <w:r w:rsidRPr="00D95702">
        <w:t>Openbaar vervoer</w:t>
      </w:r>
    </w:p>
    <w:p w14:paraId="28AF1A68" w14:textId="77777777" w:rsidR="006975D4" w:rsidRPr="00D95702" w:rsidRDefault="006975D4" w:rsidP="009C5D1C">
      <w:pPr>
        <w:pStyle w:val="toelichtinginhoud"/>
      </w:pPr>
      <w:r w:rsidRPr="00D95702">
        <w:t xml:space="preserve">Met welke openbare vervoersmiddelen geraken de schoolgebruikers aan de school? </w:t>
      </w:r>
    </w:p>
    <w:p w14:paraId="6094BE41" w14:textId="0616D9E6" w:rsidR="006975D4" w:rsidRPr="00D95702" w:rsidRDefault="000429FB" w:rsidP="009C5D1C">
      <w:pPr>
        <w:pStyle w:val="toelichtinginhoud"/>
      </w:pPr>
      <w:r w:rsidRPr="00D95702">
        <w:t xml:space="preserve">Zijn er </w:t>
      </w:r>
      <w:r w:rsidR="006975D4" w:rsidRPr="00D95702">
        <w:t>bus- en tramhaltes</w:t>
      </w:r>
      <w:r w:rsidRPr="00D95702">
        <w:t xml:space="preserve"> of een</w:t>
      </w:r>
      <w:r w:rsidR="006975D4" w:rsidRPr="00D95702">
        <w:t xml:space="preserve"> treinstation</w:t>
      </w:r>
      <w:r w:rsidRPr="00D95702">
        <w:t xml:space="preserve"> in de buurt</w:t>
      </w:r>
      <w:r w:rsidR="006975D4" w:rsidRPr="00D95702">
        <w:t xml:space="preserve">? </w:t>
      </w:r>
    </w:p>
    <w:p w14:paraId="45539F7A" w14:textId="77777777" w:rsidR="006975D4" w:rsidRPr="00D95702" w:rsidRDefault="006975D4" w:rsidP="009C5D1C">
      <w:pPr>
        <w:pStyle w:val="toelichtinginhoud"/>
      </w:pPr>
      <w:r w:rsidRPr="00D95702">
        <w:t xml:space="preserve">Zijn de haltes op een veilige manier bereikbaar? </w:t>
      </w:r>
    </w:p>
    <w:p w14:paraId="3419D952" w14:textId="77777777" w:rsidR="006975D4" w:rsidRPr="00D95702" w:rsidRDefault="006975D4" w:rsidP="009C5D1C">
      <w:pPr>
        <w:pStyle w:val="toelichtinginhoud"/>
      </w:pPr>
      <w:r w:rsidRPr="00D95702">
        <w:t xml:space="preserve">Welke routes leggen de bussen/trams af? </w:t>
      </w:r>
    </w:p>
    <w:p w14:paraId="5EB2FC00" w14:textId="77777777" w:rsidR="006975D4" w:rsidRPr="00D95702" w:rsidRDefault="006975D4" w:rsidP="009C5D1C">
      <w:pPr>
        <w:pStyle w:val="toelichtinginhoud"/>
      </w:pPr>
      <w:r w:rsidRPr="00D95702">
        <w:t>Met welke frequentie rijden ze?</w:t>
      </w:r>
    </w:p>
    <w:p w14:paraId="11D9DA89" w14:textId="77777777" w:rsidR="001F33D8" w:rsidRDefault="001F33D8" w:rsidP="00D45EAE"/>
    <w:p w14:paraId="137A6458" w14:textId="5B597492" w:rsidR="001E5244" w:rsidRPr="00D95702" w:rsidRDefault="001E5244" w:rsidP="00D45EAE">
      <w:r w:rsidRPr="00D95702">
        <w:t>(</w:t>
      </w:r>
      <w:r w:rsidR="003D225C" w:rsidRPr="00D95702">
        <w:t xml:space="preserve">Typ hier uw </w:t>
      </w:r>
      <w:r w:rsidRPr="00D95702">
        <w:t>tekst)</w:t>
      </w:r>
    </w:p>
    <w:p w14:paraId="59683D5D" w14:textId="365B4384" w:rsidR="006975D4" w:rsidRPr="00D95702" w:rsidRDefault="006975D4" w:rsidP="009C1751">
      <w:pPr>
        <w:pStyle w:val="Kop5"/>
      </w:pPr>
      <w:r w:rsidRPr="00D95702">
        <w:t>Schoolbus</w:t>
      </w:r>
    </w:p>
    <w:p w14:paraId="0F06F7DF" w14:textId="3709E9EA" w:rsidR="006975D4" w:rsidRPr="00D95702" w:rsidRDefault="00487C55" w:rsidP="009C5D1C">
      <w:pPr>
        <w:pStyle w:val="toelichtinginhoud"/>
      </w:pPr>
      <w:r w:rsidRPr="00D95702">
        <w:t>Legt</w:t>
      </w:r>
      <w:r w:rsidR="006975D4" w:rsidRPr="00D95702">
        <w:t xml:space="preserve"> het </w:t>
      </w:r>
      <w:r w:rsidRPr="00D95702">
        <w:t>school</w:t>
      </w:r>
      <w:r w:rsidR="006975D4" w:rsidRPr="00D95702">
        <w:t xml:space="preserve">bestuur schoolbussen in? </w:t>
      </w:r>
    </w:p>
    <w:p w14:paraId="195FECBF" w14:textId="77777777" w:rsidR="006975D4" w:rsidRPr="00D95702" w:rsidRDefault="006975D4" w:rsidP="009C5D1C">
      <w:pPr>
        <w:pStyle w:val="toelichtinginhoud"/>
      </w:pPr>
      <w:r w:rsidRPr="00D95702">
        <w:t>Welke routes volgen deze?</w:t>
      </w:r>
    </w:p>
    <w:p w14:paraId="100A20D9" w14:textId="77777777" w:rsidR="006975D4" w:rsidRPr="00D95702" w:rsidRDefault="006975D4" w:rsidP="009C5D1C">
      <w:pPr>
        <w:pStyle w:val="toelichtinginhoud"/>
      </w:pPr>
      <w:r w:rsidRPr="00D95702">
        <w:t>Is het aanbod voldoende?</w:t>
      </w:r>
    </w:p>
    <w:p w14:paraId="6F9AE6EB" w14:textId="125F84C3" w:rsidR="000429FB" w:rsidRPr="00D95702" w:rsidRDefault="006975D4" w:rsidP="009C5D1C">
      <w:pPr>
        <w:pStyle w:val="toelichtinginhoud"/>
      </w:pPr>
      <w:r w:rsidRPr="00D95702">
        <w:t xml:space="preserve">Hoe geraken de bussen op een veilige manier aan/op het schoolterrein? </w:t>
      </w:r>
    </w:p>
    <w:p w14:paraId="2499A728" w14:textId="1F417B70" w:rsidR="006975D4" w:rsidRPr="00D95702" w:rsidRDefault="006975D4" w:rsidP="009C5D1C">
      <w:pPr>
        <w:pStyle w:val="toelichtinginhoud"/>
      </w:pPr>
      <w:r w:rsidRPr="00D95702">
        <w:t>Zijn er stalplaatsen voorzien</w:t>
      </w:r>
      <w:r w:rsidR="000429FB" w:rsidRPr="00D95702">
        <w:t>?</w:t>
      </w:r>
    </w:p>
    <w:p w14:paraId="65B7324F" w14:textId="77777777" w:rsidR="001F33D8" w:rsidRDefault="001F33D8" w:rsidP="00D45EAE"/>
    <w:p w14:paraId="35AE5EA8" w14:textId="665BAAE0" w:rsidR="001E5244" w:rsidRPr="00D95702" w:rsidRDefault="001E5244" w:rsidP="00D45EAE">
      <w:r w:rsidRPr="00D95702">
        <w:t>(</w:t>
      </w:r>
      <w:r w:rsidR="003D225C" w:rsidRPr="00D95702">
        <w:t xml:space="preserve">Typ hier uw </w:t>
      </w:r>
      <w:r w:rsidRPr="00D95702">
        <w:t>tekst)</w:t>
      </w:r>
    </w:p>
    <w:p w14:paraId="7D72248D" w14:textId="77777777" w:rsidR="006975D4" w:rsidRPr="00D95702" w:rsidRDefault="006975D4" w:rsidP="009C1751">
      <w:pPr>
        <w:pStyle w:val="Kop5"/>
      </w:pPr>
      <w:r w:rsidRPr="00D95702">
        <w:t>Auto</w:t>
      </w:r>
    </w:p>
    <w:p w14:paraId="1EF1270B" w14:textId="7DDF6B1D" w:rsidR="006975D4" w:rsidRPr="00D95702" w:rsidRDefault="006975D4" w:rsidP="009C5D1C">
      <w:pPr>
        <w:pStyle w:val="toelichtinginhoud"/>
      </w:pPr>
      <w:r w:rsidRPr="00D95702">
        <w:t>Hoe geraken auto</w:t>
      </w:r>
      <w:r w:rsidR="000429FB" w:rsidRPr="00D95702">
        <w:t>’</w:t>
      </w:r>
      <w:r w:rsidRPr="00D95702">
        <w:t>s aan</w:t>
      </w:r>
      <w:r w:rsidR="000429FB" w:rsidRPr="00D95702">
        <w:t>/op</w:t>
      </w:r>
      <w:r w:rsidRPr="00D95702">
        <w:t xml:space="preserve"> het schooldomein?</w:t>
      </w:r>
    </w:p>
    <w:p w14:paraId="2473812D" w14:textId="77777777" w:rsidR="006975D4" w:rsidRPr="00D95702" w:rsidRDefault="006975D4" w:rsidP="009C5D1C">
      <w:pPr>
        <w:pStyle w:val="toelichtinginhoud"/>
      </w:pPr>
      <w:r w:rsidRPr="00D95702">
        <w:t xml:space="preserve">Hoe wordt het </w:t>
      </w:r>
      <w:proofErr w:type="spellStart"/>
      <w:r w:rsidRPr="00D95702">
        <w:t>kortparkeren</w:t>
      </w:r>
      <w:proofErr w:type="spellEnd"/>
      <w:r w:rsidRPr="00D95702">
        <w:t xml:space="preserve"> georganiseerd bij afzetten en ophalen</w:t>
      </w:r>
      <w:r w:rsidR="00487C55" w:rsidRPr="00D95702">
        <w:t xml:space="preserve"> van de leerlingen/het personeel</w:t>
      </w:r>
      <w:r w:rsidRPr="00D95702">
        <w:t>?</w:t>
      </w:r>
    </w:p>
    <w:p w14:paraId="7E2F6D51" w14:textId="283EAFE7" w:rsidR="006975D4" w:rsidRPr="00D95702" w:rsidRDefault="00881287" w:rsidP="009C5D1C">
      <w:pPr>
        <w:pStyle w:val="toelichtinginhoud"/>
      </w:pPr>
      <w:r w:rsidRPr="00D95702">
        <w:t>Hoe w</w:t>
      </w:r>
      <w:r w:rsidR="006975D4" w:rsidRPr="00D95702">
        <w:t xml:space="preserve">ordt het verkeer geregeld bij </w:t>
      </w:r>
      <w:r w:rsidR="00487C55" w:rsidRPr="00D95702">
        <w:t xml:space="preserve">de start </w:t>
      </w:r>
      <w:r w:rsidR="006975D4" w:rsidRPr="00D95702">
        <w:t xml:space="preserve">en </w:t>
      </w:r>
      <w:r w:rsidR="00487C55" w:rsidRPr="00D95702">
        <w:t xml:space="preserve">het </w:t>
      </w:r>
      <w:r w:rsidR="006975D4" w:rsidRPr="00D95702">
        <w:t>einde van de schooldag?</w:t>
      </w:r>
    </w:p>
    <w:p w14:paraId="7C81B1AF" w14:textId="77777777" w:rsidR="006975D4" w:rsidRPr="00D95702" w:rsidRDefault="006975D4" w:rsidP="009C5D1C">
      <w:pPr>
        <w:pStyle w:val="toelichtinginhoud"/>
      </w:pPr>
      <w:r w:rsidRPr="00D95702">
        <w:t>Is er parking (voor personeel of bezoekers) voorzien? Is de capaciteit ervan voldoende? Is deze veilig?</w:t>
      </w:r>
    </w:p>
    <w:p w14:paraId="08C5C8A0" w14:textId="77777777" w:rsidR="001F33D8" w:rsidRDefault="001F33D8" w:rsidP="00D45EAE"/>
    <w:p w14:paraId="168A911F" w14:textId="4011DFDC" w:rsidR="001E5244" w:rsidRPr="00D95702" w:rsidRDefault="001E5244" w:rsidP="00D45EAE">
      <w:r w:rsidRPr="00D95702">
        <w:lastRenderedPageBreak/>
        <w:t>(</w:t>
      </w:r>
      <w:r w:rsidR="003D225C" w:rsidRPr="00D95702">
        <w:t xml:space="preserve">Typ hier uw </w:t>
      </w:r>
      <w:r w:rsidRPr="00D95702">
        <w:t>tekst)</w:t>
      </w:r>
    </w:p>
    <w:p w14:paraId="5CEE0031" w14:textId="77777777" w:rsidR="006975D4" w:rsidRPr="00D95702" w:rsidRDefault="006975D4" w:rsidP="009C1751">
      <w:pPr>
        <w:pStyle w:val="Kop5"/>
      </w:pPr>
      <w:r w:rsidRPr="00D95702">
        <w:t>Fietser en voetganger</w:t>
      </w:r>
    </w:p>
    <w:p w14:paraId="318A3EE7" w14:textId="34A67D17" w:rsidR="006975D4" w:rsidRPr="00D95702" w:rsidRDefault="006975D4" w:rsidP="009C5D1C">
      <w:pPr>
        <w:pStyle w:val="toelichtinginhoud"/>
      </w:pPr>
      <w:r w:rsidRPr="00D95702">
        <w:t xml:space="preserve">Komen leerlingen zelfstandig met de fiets of te voet naar school? </w:t>
      </w:r>
      <w:r w:rsidR="00487C55" w:rsidRPr="00D95702">
        <w:t xml:space="preserve">Organiseert het schoolbestuur </w:t>
      </w:r>
      <w:r w:rsidRPr="00D95702">
        <w:t xml:space="preserve">begeleiding? </w:t>
      </w:r>
    </w:p>
    <w:p w14:paraId="1F9BFB5D" w14:textId="77777777" w:rsidR="006975D4" w:rsidRPr="00D95702" w:rsidRDefault="006975D4" w:rsidP="009C5D1C">
      <w:pPr>
        <w:pStyle w:val="toelichtinginhoud"/>
      </w:pPr>
      <w:r w:rsidRPr="00D95702">
        <w:t>Zijn er veilige routes tot aan de school? Zijn de oversteekplaatsen aan de school voldoende veilig?</w:t>
      </w:r>
    </w:p>
    <w:p w14:paraId="3E06D14A" w14:textId="77777777" w:rsidR="006975D4" w:rsidRPr="00D95702" w:rsidRDefault="006975D4" w:rsidP="009C5D1C">
      <w:pPr>
        <w:pStyle w:val="toelichtinginhoud"/>
      </w:pPr>
      <w:r w:rsidRPr="00D95702">
        <w:t xml:space="preserve">Is er een (brom)fietsenstalling? Is deze veilig? Is deze gemengd voor personeel en leerlingen? Is de capaciteit ervan voldoende? </w:t>
      </w:r>
    </w:p>
    <w:p w14:paraId="2697C7B2" w14:textId="77777777" w:rsidR="006975D4" w:rsidRPr="00D95702" w:rsidRDefault="006975D4" w:rsidP="009C5D1C">
      <w:pPr>
        <w:pStyle w:val="toelichtinginhoud"/>
      </w:pPr>
      <w:r w:rsidRPr="00D95702">
        <w:t>Is de fietsenstalling goed bereikbaar vanuit de verschillende toegangen van het schoolterrein?</w:t>
      </w:r>
    </w:p>
    <w:p w14:paraId="0B2A8EB2" w14:textId="77777777" w:rsidR="001F33D8" w:rsidRDefault="001F33D8" w:rsidP="00D45EAE"/>
    <w:p w14:paraId="27D4B9E7" w14:textId="26AE6377" w:rsidR="001E5244" w:rsidRPr="00D95702" w:rsidRDefault="001E5244" w:rsidP="00D45EAE">
      <w:r w:rsidRPr="00D95702">
        <w:t>(</w:t>
      </w:r>
      <w:r w:rsidR="003D225C" w:rsidRPr="00D95702">
        <w:t xml:space="preserve">Typ hier uw </w:t>
      </w:r>
      <w:r w:rsidRPr="00D95702">
        <w:t>tekst)</w:t>
      </w:r>
    </w:p>
    <w:p w14:paraId="26EC9C46" w14:textId="77777777" w:rsidR="006975D4" w:rsidRPr="00D95702" w:rsidRDefault="006975D4" w:rsidP="009C1751">
      <w:pPr>
        <w:pStyle w:val="Kop5"/>
      </w:pPr>
      <w:r w:rsidRPr="00D95702">
        <w:t>Organisatie leerlingenstromen op het terrein</w:t>
      </w:r>
    </w:p>
    <w:p w14:paraId="5E33FC99" w14:textId="4763CCEA" w:rsidR="00A32995" w:rsidRPr="00D95702" w:rsidRDefault="006975D4" w:rsidP="009C5D1C">
      <w:pPr>
        <w:pStyle w:val="toelichtinginhoud"/>
      </w:pPr>
      <w:r w:rsidRPr="00D95702">
        <w:t>Hoe worden de leerlingenstromen op de schoolsite georganiseerd</w:t>
      </w:r>
      <w:r w:rsidR="000429FB" w:rsidRPr="00D95702">
        <w:t xml:space="preserve"> b</w:t>
      </w:r>
      <w:r w:rsidRPr="00D95702">
        <w:t>ij de aanvang van de school</w:t>
      </w:r>
      <w:r w:rsidR="000429FB" w:rsidRPr="00D95702">
        <w:t xml:space="preserve"> en</w:t>
      </w:r>
      <w:r w:rsidRPr="00D95702">
        <w:t xml:space="preserve"> </w:t>
      </w:r>
      <w:r w:rsidR="000429FB" w:rsidRPr="00D95702">
        <w:t xml:space="preserve">tijdens de </w:t>
      </w:r>
      <w:r w:rsidRPr="00D95702">
        <w:t>lesuren, speeltijden, middag</w:t>
      </w:r>
      <w:r w:rsidR="005A4CE5" w:rsidRPr="00D95702">
        <w:t xml:space="preserve"> en </w:t>
      </w:r>
      <w:r w:rsidRPr="00D95702">
        <w:t xml:space="preserve">einde van de schooldag? </w:t>
      </w:r>
    </w:p>
    <w:p w14:paraId="0B6E6B40" w14:textId="052C1CD2" w:rsidR="006975D4" w:rsidRPr="00D95702" w:rsidRDefault="006975D4" w:rsidP="009C5D1C">
      <w:pPr>
        <w:pStyle w:val="toelichtinginhoud"/>
      </w:pPr>
      <w:r w:rsidRPr="00D95702">
        <w:t>Is er sprake van kruisen</w:t>
      </w:r>
      <w:r w:rsidR="005A4CE5" w:rsidRPr="00D95702">
        <w:t>de leerlingenstromen</w:t>
      </w:r>
      <w:r w:rsidRPr="00D95702">
        <w:t>?</w:t>
      </w:r>
    </w:p>
    <w:p w14:paraId="26153EC8" w14:textId="77777777" w:rsidR="006975D4" w:rsidRPr="00D95702" w:rsidRDefault="006975D4" w:rsidP="009C5D1C">
      <w:pPr>
        <w:pStyle w:val="toelichtinginhoud"/>
      </w:pPr>
      <w:r w:rsidRPr="00D95702">
        <w:t>Zijn er obstakels die een vlotte circulatie belemmeren?</w:t>
      </w:r>
    </w:p>
    <w:p w14:paraId="72892D1E" w14:textId="77777777" w:rsidR="001F33D8" w:rsidRDefault="001F33D8" w:rsidP="00D45EAE"/>
    <w:p w14:paraId="2B50DD31" w14:textId="7AB0FA8F" w:rsidR="001E5244" w:rsidRPr="00D95702" w:rsidRDefault="001E5244" w:rsidP="00D45EAE">
      <w:r w:rsidRPr="00D95702">
        <w:t>(</w:t>
      </w:r>
      <w:r w:rsidR="003D225C" w:rsidRPr="00D95702">
        <w:t xml:space="preserve">Typ hier uw </w:t>
      </w:r>
      <w:r w:rsidRPr="00D95702">
        <w:t>tekst)</w:t>
      </w:r>
    </w:p>
    <w:p w14:paraId="58426536" w14:textId="77777777" w:rsidR="00D917F2" w:rsidRPr="00D95702" w:rsidRDefault="00D917F2" w:rsidP="009C1751">
      <w:pPr>
        <w:pStyle w:val="Kop5"/>
      </w:pPr>
      <w:r w:rsidRPr="00D95702">
        <w:t>Organisatie externen op het terrein</w:t>
      </w:r>
    </w:p>
    <w:p w14:paraId="06319C3E" w14:textId="085A5ED0" w:rsidR="00A32995" w:rsidRPr="00D95702" w:rsidRDefault="00D917F2" w:rsidP="009C5D1C">
      <w:pPr>
        <w:pStyle w:val="toelichtinginhoud"/>
      </w:pPr>
      <w:r w:rsidRPr="00D95702">
        <w:t>Hoe wordt het gebruik door externen georganiseerd?</w:t>
      </w:r>
    </w:p>
    <w:p w14:paraId="153426D1" w14:textId="214419C9" w:rsidR="00D917F2" w:rsidRDefault="00D917F2" w:rsidP="009C5D1C">
      <w:pPr>
        <w:pStyle w:val="toelichtinginhoud"/>
      </w:pPr>
      <w:r w:rsidRPr="00D95702">
        <w:t xml:space="preserve">Welke toegang wordt er gebruikt na de schooluren? </w:t>
      </w:r>
    </w:p>
    <w:p w14:paraId="4C9DF7AE" w14:textId="70C93B24" w:rsidR="00117BF8" w:rsidRPr="00D95702" w:rsidRDefault="00117BF8" w:rsidP="009C5D1C">
      <w:pPr>
        <w:pStyle w:val="toelichtinginhoud"/>
      </w:pPr>
      <w:r>
        <w:t>Is er een conciërge?</w:t>
      </w:r>
    </w:p>
    <w:p w14:paraId="4E338636" w14:textId="77777777" w:rsidR="001F33D8" w:rsidRDefault="001F33D8" w:rsidP="00D45EAE"/>
    <w:p w14:paraId="0CC1CF0F" w14:textId="1394CAC4" w:rsidR="001E5244" w:rsidRPr="00D95702" w:rsidRDefault="001E5244" w:rsidP="00D45EAE">
      <w:r w:rsidRPr="00D95702">
        <w:t>(</w:t>
      </w:r>
      <w:r w:rsidR="003D225C" w:rsidRPr="00D95702">
        <w:t xml:space="preserve">Typ hier uw </w:t>
      </w:r>
      <w:r w:rsidRPr="00D95702">
        <w:t>tekst)</w:t>
      </w:r>
    </w:p>
    <w:p w14:paraId="02312F98" w14:textId="77777777" w:rsidR="006975D4" w:rsidRPr="00D95702" w:rsidRDefault="006975D4" w:rsidP="009C1751">
      <w:pPr>
        <w:pStyle w:val="Kop5"/>
      </w:pPr>
      <w:r w:rsidRPr="00D95702">
        <w:t>Leveringen</w:t>
      </w:r>
    </w:p>
    <w:p w14:paraId="55B9A8DA" w14:textId="0DF3FFB9" w:rsidR="006975D4" w:rsidRPr="00D95702" w:rsidRDefault="006975D4" w:rsidP="009C5D1C">
      <w:pPr>
        <w:pStyle w:val="toelichtinginhoud"/>
      </w:pPr>
      <w:r w:rsidRPr="00D95702">
        <w:t>Komen er regelmatig leveringen toe aan de school (keuken, werkplaatsen, ateliers,…)? Met welke frequentie? Moeten daartoe zware voertuigen het schoolterrein oprijden? Kan dit op een veilige manier?</w:t>
      </w:r>
    </w:p>
    <w:p w14:paraId="798E69E7" w14:textId="77777777" w:rsidR="001F33D8" w:rsidRDefault="001F33D8" w:rsidP="00D45EAE"/>
    <w:p w14:paraId="4E8FA263" w14:textId="29B0AA9F" w:rsidR="001E5244" w:rsidRPr="00D95702" w:rsidRDefault="001E5244" w:rsidP="00D45EAE">
      <w:r w:rsidRPr="00D95702">
        <w:t>(</w:t>
      </w:r>
      <w:r w:rsidR="003D225C" w:rsidRPr="00D95702">
        <w:t xml:space="preserve">Typ hier uw </w:t>
      </w:r>
      <w:r w:rsidRPr="00D95702">
        <w:t>tekst)</w:t>
      </w:r>
    </w:p>
    <w:p w14:paraId="77559F15" w14:textId="77777777" w:rsidR="006975D4" w:rsidRPr="00D95702" w:rsidRDefault="006975D4" w:rsidP="009C1751">
      <w:pPr>
        <w:pStyle w:val="Kop5"/>
      </w:pPr>
      <w:r w:rsidRPr="00D95702">
        <w:t>Noodinterventie</w:t>
      </w:r>
    </w:p>
    <w:p w14:paraId="2AC4D0C8" w14:textId="77777777" w:rsidR="006975D4" w:rsidRPr="00D95702" w:rsidRDefault="006975D4" w:rsidP="009C5D1C">
      <w:pPr>
        <w:pStyle w:val="toelichtinginhoud"/>
      </w:pPr>
      <w:r w:rsidRPr="00D95702">
        <w:t>Is er een vlotte toegang van het schoolterrein voor de hulpdiensten (brandweer, ziekenwagen, politie, …)?</w:t>
      </w:r>
    </w:p>
    <w:p w14:paraId="5B8A4EB6" w14:textId="77777777" w:rsidR="006975D4" w:rsidRPr="00D95702" w:rsidRDefault="006975D4" w:rsidP="009C5D1C">
      <w:pPr>
        <w:pStyle w:val="toelichtinginhoud"/>
      </w:pPr>
      <w:r w:rsidRPr="00D95702">
        <w:t>Zijn alle gebouwen goed bereikbaar?</w:t>
      </w:r>
    </w:p>
    <w:p w14:paraId="63FA95F3" w14:textId="77777777" w:rsidR="006975D4" w:rsidRPr="00D95702" w:rsidRDefault="006975D4" w:rsidP="009C5D1C">
      <w:pPr>
        <w:pStyle w:val="toelichtinginhoud"/>
      </w:pPr>
      <w:r w:rsidRPr="00D95702">
        <w:t xml:space="preserve">Is er een duidelijke signalisatie? </w:t>
      </w:r>
    </w:p>
    <w:p w14:paraId="1F577275" w14:textId="117BB02F" w:rsidR="006975D4" w:rsidRPr="00D95702" w:rsidRDefault="006975D4" w:rsidP="009C5D1C">
      <w:pPr>
        <w:pStyle w:val="toelichtinginhoud"/>
      </w:pPr>
      <w:r w:rsidRPr="00D95702">
        <w:t>Is er</w:t>
      </w:r>
      <w:r w:rsidR="00117BF8">
        <w:t xml:space="preserve"> een</w:t>
      </w:r>
      <w:r w:rsidRPr="00D95702">
        <w:t xml:space="preserve"> evacuatieplan van het terrein?</w:t>
      </w:r>
    </w:p>
    <w:p w14:paraId="78CEAA8C" w14:textId="64A60B7C" w:rsidR="00164FD9" w:rsidRPr="00D95702" w:rsidRDefault="00164FD9" w:rsidP="009C5D1C">
      <w:pPr>
        <w:pStyle w:val="toelichtinginhoud"/>
      </w:pPr>
      <w:r w:rsidRPr="00D95702">
        <w:t>Zijn er reeds hydranten</w:t>
      </w:r>
      <w:r w:rsidR="001B0355" w:rsidRPr="00D95702">
        <w:t xml:space="preserve"> (blusvoorziening voor brandweer)</w:t>
      </w:r>
      <w:r w:rsidRPr="00D95702">
        <w:t xml:space="preserve"> voorzien op de site?</w:t>
      </w:r>
    </w:p>
    <w:p w14:paraId="780D6F3F" w14:textId="77777777" w:rsidR="001F33D8" w:rsidRDefault="001F33D8" w:rsidP="00D45EAE">
      <w:bookmarkStart w:id="41" w:name="_Toc233459503"/>
    </w:p>
    <w:p w14:paraId="2B71B7F8" w14:textId="6781C272" w:rsidR="001E5244" w:rsidRPr="00D95702" w:rsidRDefault="001E5244" w:rsidP="00D45EAE">
      <w:r w:rsidRPr="00D95702">
        <w:t>(</w:t>
      </w:r>
      <w:r w:rsidR="003D225C" w:rsidRPr="00D95702">
        <w:t xml:space="preserve">Typ hier uw </w:t>
      </w:r>
      <w:r w:rsidRPr="00D95702">
        <w:t>tekst)</w:t>
      </w:r>
    </w:p>
    <w:p w14:paraId="44AB695A" w14:textId="77777777" w:rsidR="006975D4" w:rsidRPr="00D95702" w:rsidRDefault="006975D4" w:rsidP="009C1751">
      <w:pPr>
        <w:pStyle w:val="Kop4"/>
      </w:pPr>
      <w:r w:rsidRPr="00D95702">
        <w:t>Knelpunten</w:t>
      </w:r>
      <w:bookmarkEnd w:id="41"/>
    </w:p>
    <w:p w14:paraId="7EF58DBD" w14:textId="77777777" w:rsidR="006975D4" w:rsidRPr="00D95702" w:rsidRDefault="006975D4" w:rsidP="009C5D1C">
      <w:pPr>
        <w:pStyle w:val="toelichtinginhoud"/>
      </w:pPr>
      <w:r w:rsidRPr="00D95702">
        <w:t xml:space="preserve">Welke zijn de knelpunten die kunnen worden aangehaald op vlak van mobiliteit? </w:t>
      </w:r>
    </w:p>
    <w:p w14:paraId="2D4B8904" w14:textId="77777777" w:rsidR="006975D4" w:rsidRPr="00D95702" w:rsidRDefault="006975D4" w:rsidP="009C5D1C">
      <w:pPr>
        <w:pStyle w:val="toelichtinginhoud"/>
      </w:pPr>
      <w:r w:rsidRPr="00D95702">
        <w:lastRenderedPageBreak/>
        <w:t xml:space="preserve">In welke mate kunnen deze aangepakt worden op de schoolsite? </w:t>
      </w:r>
      <w:bookmarkStart w:id="42" w:name="_Hlk498352466"/>
      <w:r w:rsidR="00DB3ACC" w:rsidRPr="00D95702">
        <w:t>Wat kan de school zelf of waarvan is de school afhankelijk van derden?</w:t>
      </w:r>
    </w:p>
    <w:bookmarkEnd w:id="42"/>
    <w:p w14:paraId="45D433F2" w14:textId="77777777" w:rsidR="006975D4" w:rsidRPr="00D95702" w:rsidRDefault="006975D4" w:rsidP="009C5D1C">
      <w:pPr>
        <w:pStyle w:val="toelichtinginhoud"/>
      </w:pPr>
      <w:r w:rsidRPr="00D95702">
        <w:t xml:space="preserve">Hoe kunnen de knelpunten buiten de schoolsite worden aangepakt? </w:t>
      </w:r>
      <w:r w:rsidR="00DB3ACC" w:rsidRPr="00D95702">
        <w:t>Wat kan de school zelf of waarvan is de school afhankelijk van derden?</w:t>
      </w:r>
    </w:p>
    <w:p w14:paraId="41914550" w14:textId="77777777" w:rsidR="001F33D8" w:rsidRDefault="001F33D8" w:rsidP="00D45EAE"/>
    <w:p w14:paraId="78D9AE6A" w14:textId="3671A9F1" w:rsidR="001E5244" w:rsidRPr="00D95702" w:rsidRDefault="001E5244" w:rsidP="00D45EAE">
      <w:r w:rsidRPr="00D95702">
        <w:t>(</w:t>
      </w:r>
      <w:r w:rsidR="003D225C" w:rsidRPr="00D95702">
        <w:t>Typ hier uw tekst</w:t>
      </w:r>
      <w:r w:rsidRPr="00D95702">
        <w:t>)</w:t>
      </w:r>
    </w:p>
    <w:p w14:paraId="5205211A" w14:textId="00845F65" w:rsidR="008908C3" w:rsidRPr="00D95702" w:rsidRDefault="0082659F" w:rsidP="003A780F">
      <w:pPr>
        <w:pStyle w:val="Kop3"/>
      </w:pPr>
      <w:bookmarkStart w:id="43" w:name="_Toc59625682"/>
      <w:bookmarkEnd w:id="39"/>
      <w:r>
        <w:t>Stedenbouwkundige randvoorwaarden</w:t>
      </w:r>
      <w:bookmarkEnd w:id="43"/>
    </w:p>
    <w:p w14:paraId="3BAE8566" w14:textId="77777777" w:rsidR="008908C3" w:rsidRPr="00D95702" w:rsidRDefault="008908C3" w:rsidP="009C5D1C">
      <w:pPr>
        <w:pStyle w:val="toelichtinginhoud"/>
      </w:pPr>
      <w:r w:rsidRPr="00D95702">
        <w:t>Welke zijn de toepasselijke aandachtspunten uit het gewestplan?</w:t>
      </w:r>
    </w:p>
    <w:p w14:paraId="314067C2" w14:textId="77777777" w:rsidR="008908C3" w:rsidRPr="00D95702" w:rsidRDefault="008908C3" w:rsidP="009C5D1C">
      <w:pPr>
        <w:pStyle w:val="toelichtinginhoud"/>
      </w:pPr>
      <w:r w:rsidRPr="00D95702">
        <w:t>Is er een Algemeen of Bijzonder Plan van Aanleg van kracht?</w:t>
      </w:r>
    </w:p>
    <w:p w14:paraId="0ED93ED1" w14:textId="77777777" w:rsidR="008908C3" w:rsidRPr="00D95702" w:rsidRDefault="008908C3" w:rsidP="009C5D1C">
      <w:pPr>
        <w:pStyle w:val="toelichtinginhoud"/>
      </w:pPr>
      <w:r w:rsidRPr="00D95702">
        <w:t>Is er een goedgekeurde verkaveling?</w:t>
      </w:r>
    </w:p>
    <w:p w14:paraId="3F4B9A63" w14:textId="77777777" w:rsidR="008908C3" w:rsidRPr="00D95702" w:rsidRDefault="008908C3" w:rsidP="009C5D1C">
      <w:pPr>
        <w:pStyle w:val="toelichtinginhoud"/>
      </w:pPr>
      <w:r w:rsidRPr="00D95702">
        <w:t>Is er een goedgekeurde rooilijn of onteigeningsplan van toepassing?</w:t>
      </w:r>
    </w:p>
    <w:p w14:paraId="526EA639" w14:textId="77777777" w:rsidR="008908C3" w:rsidRPr="00D95702" w:rsidRDefault="008908C3" w:rsidP="009C5D1C">
      <w:pPr>
        <w:pStyle w:val="toelichtinginhoud"/>
      </w:pPr>
      <w:r w:rsidRPr="00D95702">
        <w:t>Is er een (goedgekeurd) Gemeentelijk Ruimtelijk Structuurplan? Provinciaal? Gewestelijk?</w:t>
      </w:r>
    </w:p>
    <w:p w14:paraId="79EBC5E0" w14:textId="77777777" w:rsidR="008908C3" w:rsidRPr="00D95702" w:rsidRDefault="008908C3" w:rsidP="009C5D1C">
      <w:pPr>
        <w:pStyle w:val="toelichtinginhoud"/>
      </w:pPr>
      <w:r w:rsidRPr="00D95702">
        <w:t>Is er een (goedgekeurd) Gemeentelijk ruimtelijk Uitvoeringsplan van toepassing? Provinciaal? Gewestelijk?</w:t>
      </w:r>
    </w:p>
    <w:p w14:paraId="6513152A" w14:textId="77777777" w:rsidR="008908C3" w:rsidRPr="00D95702" w:rsidRDefault="008908C3" w:rsidP="009C5D1C">
      <w:pPr>
        <w:pStyle w:val="toelichtinginhoud"/>
      </w:pPr>
      <w:r w:rsidRPr="00D95702">
        <w:t>Zijn er afwijkende visies van bv. buurtcomités? Zijn er lopende acties?</w:t>
      </w:r>
    </w:p>
    <w:p w14:paraId="281FD097" w14:textId="77777777" w:rsidR="008908C3" w:rsidRPr="00D95702" w:rsidRDefault="008908C3" w:rsidP="009C5D1C">
      <w:pPr>
        <w:pStyle w:val="toelichtinginhoud"/>
      </w:pPr>
      <w:r w:rsidRPr="00D95702">
        <w:t xml:space="preserve">Zijn er beschermde monumenten op de schoolsite? </w:t>
      </w:r>
      <w:r w:rsidR="00DC7EC6" w:rsidRPr="00D95702">
        <w:t>Beschermd</w:t>
      </w:r>
      <w:r w:rsidRPr="00D95702">
        <w:t xml:space="preserve">e (delen van) gebouwen? Zijn er beschermde stads- of </w:t>
      </w:r>
      <w:r w:rsidR="00A4003B" w:rsidRPr="00D95702">
        <w:t>dorpsgezichten</w:t>
      </w:r>
      <w:r w:rsidRPr="00D95702">
        <w:t xml:space="preserve"> waarvan de </w:t>
      </w:r>
      <w:r w:rsidR="00DC7EC6" w:rsidRPr="00D95702">
        <w:t>projectsite</w:t>
      </w:r>
      <w:r w:rsidRPr="00D95702">
        <w:t xml:space="preserve"> deel uitmaakt?</w:t>
      </w:r>
      <w:r w:rsidR="007F3A25" w:rsidRPr="00D95702">
        <w:t xml:space="preserve"> Zijn er gebouwen</w:t>
      </w:r>
      <w:r w:rsidR="002D7359" w:rsidRPr="00D95702">
        <w:t xml:space="preserve"> en/of </w:t>
      </w:r>
      <w:r w:rsidR="00470225" w:rsidRPr="00D95702">
        <w:t>landschappelijke elementen</w:t>
      </w:r>
      <w:r w:rsidR="007F3A25" w:rsidRPr="00D95702">
        <w:t xml:space="preserve"> opgenomen </w:t>
      </w:r>
      <w:r w:rsidR="00EA2846" w:rsidRPr="00D95702">
        <w:t>in</w:t>
      </w:r>
      <w:r w:rsidR="00470225" w:rsidRPr="00D95702">
        <w:t xml:space="preserve"> de</w:t>
      </w:r>
      <w:r w:rsidR="00C30437" w:rsidRPr="00D95702">
        <w:t xml:space="preserve"> in</w:t>
      </w:r>
      <w:r w:rsidR="00EA2846" w:rsidRPr="00D95702">
        <w:t>ventaris van onroerend erfgoed?</w:t>
      </w:r>
    </w:p>
    <w:p w14:paraId="6791ECA5" w14:textId="3DB0C0B3" w:rsidR="008908C3" w:rsidRPr="00D95702" w:rsidRDefault="008908C3" w:rsidP="009C5D1C">
      <w:pPr>
        <w:pStyle w:val="toelichtinginhoud"/>
      </w:pPr>
      <w:r w:rsidRPr="00D95702">
        <w:t xml:space="preserve">Wat </w:t>
      </w:r>
      <w:r w:rsidR="00DC7EC6" w:rsidRPr="00D95702">
        <w:t>vermeldt</w:t>
      </w:r>
      <w:r w:rsidRPr="00D95702">
        <w:t xml:space="preserve"> het (gemeentelijk ) vergunningenregister</w:t>
      </w:r>
      <w:r w:rsidR="00DC7EC6" w:rsidRPr="00D95702">
        <w:t xml:space="preserve"> in verband met de bouwlocatie</w:t>
      </w:r>
      <w:r w:rsidRPr="00D95702">
        <w:t>? Beschikbare milieuvergunningen?</w:t>
      </w:r>
    </w:p>
    <w:p w14:paraId="64307432" w14:textId="3B54BD07" w:rsidR="008908C3" w:rsidRPr="00D95702" w:rsidRDefault="008908C3" w:rsidP="009C5D1C">
      <w:pPr>
        <w:pStyle w:val="toelichtinginhoud"/>
      </w:pPr>
      <w:r w:rsidRPr="00D95702">
        <w:t xml:space="preserve">Is er een goedgekeurd mobiliteitsplan van de schoolomgeving? Wat zijn de aandachtspunten? Zijn er nog werkzaamheden in functie van de mobiliteit aan de schoolomgeving gepland? </w:t>
      </w:r>
    </w:p>
    <w:p w14:paraId="58108510" w14:textId="77777777" w:rsidR="001F33D8" w:rsidRDefault="001F33D8" w:rsidP="00D45EAE"/>
    <w:p w14:paraId="6E2B4D0C" w14:textId="7D1CE1D4" w:rsidR="001E5244" w:rsidRPr="00D95702" w:rsidRDefault="001E5244" w:rsidP="00D45EAE">
      <w:r w:rsidRPr="00D95702">
        <w:t>(</w:t>
      </w:r>
      <w:r w:rsidR="003D225C" w:rsidRPr="00D95702">
        <w:t xml:space="preserve">Typ hier uw </w:t>
      </w:r>
      <w:r w:rsidRPr="00D95702">
        <w:t>tekst)</w:t>
      </w:r>
    </w:p>
    <w:p w14:paraId="0E37C677" w14:textId="48D445E6" w:rsidR="00ED0C95" w:rsidRPr="00D95702" w:rsidRDefault="00ED0C95" w:rsidP="003A780F">
      <w:pPr>
        <w:pStyle w:val="Kop3"/>
      </w:pPr>
      <w:bookmarkStart w:id="44" w:name="_Toc59625683"/>
      <w:r w:rsidRPr="00D95702">
        <w:t>Bodem</w:t>
      </w:r>
      <w:r w:rsidR="00951515">
        <w:t xml:space="preserve">, </w:t>
      </w:r>
      <w:r w:rsidR="009A1CF6">
        <w:t>asbest</w:t>
      </w:r>
      <w:r w:rsidRPr="00D95702">
        <w:t xml:space="preserve"> en</w:t>
      </w:r>
      <w:r w:rsidR="00ED4AC9">
        <w:t xml:space="preserve"> ondergrondse</w:t>
      </w:r>
      <w:r w:rsidRPr="00D95702">
        <w:t xml:space="preserve"> constructies</w:t>
      </w:r>
      <w:bookmarkEnd w:id="28"/>
      <w:bookmarkEnd w:id="44"/>
    </w:p>
    <w:p w14:paraId="20C61F90" w14:textId="77777777" w:rsidR="000C52D1" w:rsidRDefault="00ED0C95" w:rsidP="009C5D1C">
      <w:pPr>
        <w:pStyle w:val="toelichtinginhoud"/>
      </w:pPr>
      <w:r w:rsidRPr="00D95702">
        <w:t xml:space="preserve">Is er een blanco bodemattest? Is er </w:t>
      </w:r>
      <w:r w:rsidR="007A7124" w:rsidRPr="00D95702">
        <w:t>al</w:t>
      </w:r>
      <w:r w:rsidRPr="00D95702">
        <w:t xml:space="preserve"> een oriënterend bodemonderzoek verricht? Is er </w:t>
      </w:r>
      <w:r w:rsidR="007A7124" w:rsidRPr="00D95702">
        <w:t>al</w:t>
      </w:r>
      <w:r w:rsidRPr="00D95702">
        <w:t xml:space="preserve"> een beschrijvend bodemonderzoek verricht? Wanneer zijn deze uitgevoerd en tot wa</w:t>
      </w:r>
      <w:r w:rsidR="00C52470" w:rsidRPr="00D95702">
        <w:t>nneer zijn de rapporten geldig?</w:t>
      </w:r>
      <w:r w:rsidR="006B2626" w:rsidRPr="00D95702">
        <w:t xml:space="preserve"> </w:t>
      </w:r>
      <w:r w:rsidR="00164FD9" w:rsidRPr="00D95702">
        <w:t xml:space="preserve">Zijn er historische vervuilende activiteiten geweest? </w:t>
      </w:r>
    </w:p>
    <w:p w14:paraId="5B26C3BC" w14:textId="7C485D32" w:rsidR="00164FD9" w:rsidRPr="00D95702" w:rsidRDefault="003429CD" w:rsidP="00D043F7">
      <w:pPr>
        <w:pStyle w:val="toelichtinginhoud"/>
        <w:numPr>
          <w:ilvl w:val="0"/>
          <w:numId w:val="5"/>
        </w:numPr>
      </w:pPr>
      <w:r w:rsidRPr="00D95702">
        <w:t>Dit kan eenvoudig teruggevonden worden door alle milieuvergunningen te verzamelen die ooit op het terrein betrekking gehad hebben. Daarnaast zijn natuurlijk ook niet geïnventariseerde activiteiten of calamiteiten (lekken van mazout of andere gevaarlijke stoffen) aan te geven, voor zover bekend.</w:t>
      </w:r>
    </w:p>
    <w:p w14:paraId="792FF1E3" w14:textId="5884F6B5" w:rsidR="00164FD9" w:rsidRPr="00D95702" w:rsidRDefault="00164FD9" w:rsidP="009C5D1C">
      <w:pPr>
        <w:pStyle w:val="toelichtinginhoud"/>
      </w:pPr>
      <w:r w:rsidRPr="00D95702">
        <w:t>Zijn er ondergrondse stookolietanks aanwezig?</w:t>
      </w:r>
    </w:p>
    <w:p w14:paraId="3F5F9590" w14:textId="1E067859" w:rsidR="00ED0C95" w:rsidRPr="00D95702" w:rsidRDefault="00ED0C95" w:rsidP="009C5D1C">
      <w:pPr>
        <w:pStyle w:val="toelichtinginhoud"/>
      </w:pPr>
      <w:r w:rsidRPr="00D95702">
        <w:t xml:space="preserve">Zijn er </w:t>
      </w:r>
      <w:r w:rsidR="007A7124" w:rsidRPr="00D95702">
        <w:t>al</w:t>
      </w:r>
      <w:r w:rsidRPr="00D95702">
        <w:t xml:space="preserve"> sonderingen uitgevoerd </w:t>
      </w:r>
      <w:r w:rsidR="00C02AC5" w:rsidRPr="00D95702">
        <w:t>om</w:t>
      </w:r>
      <w:r w:rsidRPr="00D95702">
        <w:t xml:space="preserve"> de </w:t>
      </w:r>
      <w:r w:rsidR="007A7124" w:rsidRPr="00D95702">
        <w:t>mechanische</w:t>
      </w:r>
      <w:r w:rsidRPr="00D95702">
        <w:t xml:space="preserve"> kwaliteit van de </w:t>
      </w:r>
      <w:r w:rsidR="00F84981" w:rsidRPr="00D95702">
        <w:t>ondergrond</w:t>
      </w:r>
      <w:r w:rsidR="00C02AC5" w:rsidRPr="00D95702">
        <w:t xml:space="preserve"> te bepalen</w:t>
      </w:r>
      <w:r w:rsidR="00F84981" w:rsidRPr="00D95702">
        <w:t>?</w:t>
      </w:r>
      <w:r w:rsidRPr="00D95702">
        <w:t xml:space="preserve"> </w:t>
      </w:r>
    </w:p>
    <w:p w14:paraId="50F99824" w14:textId="77777777" w:rsidR="007A7124" w:rsidRPr="00D95702" w:rsidRDefault="00ED0C95" w:rsidP="009C5D1C">
      <w:pPr>
        <w:pStyle w:val="toelichtinginhoud"/>
      </w:pPr>
      <w:r w:rsidRPr="00D95702">
        <w:t>Heeft er een energie-audit plaatsgevo</w:t>
      </w:r>
      <w:r w:rsidR="00C52470" w:rsidRPr="00D95702">
        <w:t>nden van de bestaande gebouwen?</w:t>
      </w:r>
    </w:p>
    <w:p w14:paraId="124E8D53" w14:textId="77777777" w:rsidR="00F84981" w:rsidRPr="00D95702" w:rsidRDefault="00C52470" w:rsidP="009C5D1C">
      <w:pPr>
        <w:pStyle w:val="toelichtinginhoud"/>
      </w:pPr>
      <w:r w:rsidRPr="00D95702">
        <w:t>Zi</w:t>
      </w:r>
      <w:r w:rsidR="00ED0C95" w:rsidRPr="00D95702">
        <w:t>jn er asbestinventari</w:t>
      </w:r>
      <w:r w:rsidRPr="00D95702">
        <w:t>ssen van de bestaande gebouwen?</w:t>
      </w:r>
    </w:p>
    <w:p w14:paraId="6A90605F" w14:textId="77777777" w:rsidR="00ED0C95" w:rsidRPr="00D95702" w:rsidRDefault="00ED0C95" w:rsidP="009C5D1C">
      <w:pPr>
        <w:pStyle w:val="toelichtinginhoud"/>
      </w:pPr>
      <w:r w:rsidRPr="00D95702">
        <w:t>Moet</w:t>
      </w:r>
      <w:r w:rsidR="00794D5F" w:rsidRPr="00D95702">
        <w:t xml:space="preserve"> er advies worden ingewonnen in verband met</w:t>
      </w:r>
      <w:r w:rsidR="00C52470" w:rsidRPr="00D95702">
        <w:t xml:space="preserve"> mijnschade?</w:t>
      </w:r>
    </w:p>
    <w:p w14:paraId="3FCE17B2" w14:textId="7FBC54CD" w:rsidR="007A7124" w:rsidRPr="00D95702" w:rsidRDefault="00794D5F" w:rsidP="009C5D1C">
      <w:pPr>
        <w:pStyle w:val="toelichtinginhoud"/>
      </w:pPr>
      <w:bookmarkStart w:id="45" w:name="OLE_LINK1"/>
      <w:bookmarkStart w:id="46" w:name="OLE_LINK2"/>
      <w:r w:rsidRPr="00D95702">
        <w:t>W</w:t>
      </w:r>
      <w:r w:rsidR="00ED0C95" w:rsidRPr="00D95702">
        <w:t xml:space="preserve">ordt het terrein bezwaard door oude </w:t>
      </w:r>
      <w:r w:rsidRPr="00D95702">
        <w:t>funderingen?</w:t>
      </w:r>
      <w:bookmarkEnd w:id="45"/>
      <w:bookmarkEnd w:id="46"/>
    </w:p>
    <w:p w14:paraId="606FD2D1" w14:textId="2C75CE67" w:rsidR="00F84981" w:rsidRPr="00D95702" w:rsidRDefault="008124FE" w:rsidP="009C5D1C">
      <w:pPr>
        <w:pStyle w:val="toelichtinginhoud"/>
      </w:pPr>
      <w:r w:rsidRPr="00D95702">
        <w:t>W</w:t>
      </w:r>
      <w:r w:rsidR="00ED0C95" w:rsidRPr="00D95702">
        <w:t xml:space="preserve">ordt het terrein bezwaard </w:t>
      </w:r>
      <w:r w:rsidR="00F84981" w:rsidRPr="00D95702">
        <w:t>met elektriciteit-</w:t>
      </w:r>
      <w:r w:rsidR="00ED0C95" w:rsidRPr="00D95702">
        <w:t>, gas- of andere leidingen? vb. hoo</w:t>
      </w:r>
      <w:r w:rsidR="00C52470" w:rsidRPr="00D95702">
        <w:t>gspanningslijn, NAVO-leiding,….</w:t>
      </w:r>
      <w:r w:rsidRPr="00D95702">
        <w:t xml:space="preserve"> Zijn daar plannen van beschikbaar?</w:t>
      </w:r>
    </w:p>
    <w:p w14:paraId="042468AB" w14:textId="77777777" w:rsidR="001F33D8" w:rsidRDefault="001F33D8" w:rsidP="00D45EAE">
      <w:bookmarkStart w:id="47" w:name="_Toc233482629"/>
    </w:p>
    <w:p w14:paraId="7D7EC596" w14:textId="4C5F6EA4" w:rsidR="001E5244" w:rsidRPr="00D95702" w:rsidRDefault="001E5244" w:rsidP="00D45EAE">
      <w:r w:rsidRPr="00D95702">
        <w:t>(</w:t>
      </w:r>
      <w:r w:rsidR="003D225C" w:rsidRPr="00D95702">
        <w:t xml:space="preserve">Typ hier uw </w:t>
      </w:r>
      <w:r w:rsidRPr="00D95702">
        <w:t>tekst)</w:t>
      </w:r>
    </w:p>
    <w:p w14:paraId="036F0362" w14:textId="740AE68C" w:rsidR="00ED0C95" w:rsidRPr="00D95702" w:rsidRDefault="00ED0C95" w:rsidP="003A780F">
      <w:pPr>
        <w:pStyle w:val="Kop3"/>
      </w:pPr>
      <w:bookmarkStart w:id="48" w:name="_Toc59625684"/>
      <w:r w:rsidRPr="00D95702">
        <w:t>Nutsvoorzieningen</w:t>
      </w:r>
      <w:bookmarkEnd w:id="47"/>
      <w:bookmarkEnd w:id="48"/>
    </w:p>
    <w:p w14:paraId="6C29A184" w14:textId="77777777" w:rsidR="000C52D1" w:rsidRDefault="00881287" w:rsidP="009C5D1C">
      <w:pPr>
        <w:pStyle w:val="toelichtinginhoud"/>
      </w:pPr>
      <w:r w:rsidRPr="00D95702">
        <w:t>Welke nutsvoorzieningen zijn aanwezig op het terrein en waar bevinden de aansluitingen zich?</w:t>
      </w:r>
    </w:p>
    <w:p w14:paraId="66ED3BC4" w14:textId="5C40ED92" w:rsidR="00D8384E" w:rsidRPr="00D95702" w:rsidRDefault="00D8384E" w:rsidP="00D043F7">
      <w:pPr>
        <w:pStyle w:val="toelichtinginhoud"/>
        <w:numPr>
          <w:ilvl w:val="0"/>
          <w:numId w:val="5"/>
        </w:numPr>
      </w:pPr>
      <w:r w:rsidRPr="00D95702">
        <w:t>Een overzicht van alle meters met nummer, vermogen, debiet … is altijd handig</w:t>
      </w:r>
    </w:p>
    <w:p w14:paraId="361ABF92" w14:textId="77777777" w:rsidR="00881287" w:rsidRPr="00D95702" w:rsidRDefault="00881287" w:rsidP="009C5D1C">
      <w:pPr>
        <w:pStyle w:val="toelichtinginhoud"/>
      </w:pPr>
      <w:r w:rsidRPr="00D95702">
        <w:t>Is er een klanten- of distributie cabine op het terrein?</w:t>
      </w:r>
    </w:p>
    <w:p w14:paraId="62D5A74C" w14:textId="77777777" w:rsidR="000C52D1" w:rsidRDefault="00881287" w:rsidP="009C5D1C">
      <w:pPr>
        <w:pStyle w:val="toelichtinginhoud"/>
      </w:pPr>
      <w:r w:rsidRPr="00D95702">
        <w:t>Wat is het gemiddelde verbruik van de school?</w:t>
      </w:r>
    </w:p>
    <w:p w14:paraId="5759ABCF" w14:textId="5DCE7A53" w:rsidR="00881287" w:rsidRPr="00D95702" w:rsidRDefault="00B03942" w:rsidP="00D043F7">
      <w:pPr>
        <w:pStyle w:val="toelichtinginhoud"/>
        <w:numPr>
          <w:ilvl w:val="0"/>
          <w:numId w:val="5"/>
        </w:numPr>
      </w:pPr>
      <w:r w:rsidRPr="00D95702">
        <w:lastRenderedPageBreak/>
        <w:t xml:space="preserve">Jaarafrekeningen (tot 5 jaar terug) </w:t>
      </w:r>
      <w:r w:rsidR="00D8384E" w:rsidRPr="00D95702">
        <w:t xml:space="preserve">kunnen dienen </w:t>
      </w:r>
      <w:r w:rsidRPr="00D95702">
        <w:t xml:space="preserve">om het verbruik/vermogen te bepalen van de bestaande school en eventueel </w:t>
      </w:r>
      <w:r w:rsidR="00D8384E" w:rsidRPr="00D95702">
        <w:t xml:space="preserve">informatie over </w:t>
      </w:r>
      <w:r w:rsidRPr="00D95702">
        <w:t xml:space="preserve">meters/ </w:t>
      </w:r>
      <w:proofErr w:type="spellStart"/>
      <w:r w:rsidRPr="00D95702">
        <w:t>EAN’s</w:t>
      </w:r>
      <w:proofErr w:type="spellEnd"/>
      <w:r w:rsidRPr="00D95702">
        <w:t xml:space="preserve"> te verzamelen voor elektriciteit</w:t>
      </w:r>
      <w:r w:rsidR="00D8384E" w:rsidRPr="00D95702">
        <w:t xml:space="preserve">, </w:t>
      </w:r>
      <w:r w:rsidRPr="00D95702">
        <w:t>gas en drinkwater</w:t>
      </w:r>
    </w:p>
    <w:p w14:paraId="349DB2E2" w14:textId="77777777" w:rsidR="001F33D8" w:rsidRDefault="001F33D8" w:rsidP="00D45EAE"/>
    <w:p w14:paraId="155C97DD" w14:textId="5EE28F3B" w:rsidR="001E5244" w:rsidRPr="00D95702" w:rsidRDefault="002025FD" w:rsidP="00D45EAE">
      <w:r w:rsidRPr="00D95702">
        <w:t>(</w:t>
      </w:r>
      <w:r w:rsidR="003D225C" w:rsidRPr="00D95702">
        <w:t>Ty</w:t>
      </w:r>
      <w:r w:rsidR="001B0355" w:rsidRPr="00D95702">
        <w:t>p</w:t>
      </w:r>
      <w:r w:rsidR="003D225C" w:rsidRPr="00D95702">
        <w:t xml:space="preserve"> hier uw </w:t>
      </w:r>
      <w:r w:rsidR="001E5244" w:rsidRPr="00D95702">
        <w:t>tekst)</w:t>
      </w:r>
    </w:p>
    <w:p w14:paraId="20D0FDFE" w14:textId="77777777" w:rsidR="00F13892" w:rsidRPr="00D95702" w:rsidRDefault="00F13892" w:rsidP="00D45EAE"/>
    <w:p w14:paraId="1C3AB754" w14:textId="4AEBA369" w:rsidR="00312DCE" w:rsidRPr="00D95702" w:rsidRDefault="007D7F7C" w:rsidP="003A780F">
      <w:pPr>
        <w:pStyle w:val="Kop2"/>
      </w:pPr>
      <w:bookmarkStart w:id="49" w:name="_Toc59625685"/>
      <w:r>
        <w:t>DE DEMOGRAFISCHE CONTEXT</w:t>
      </w:r>
      <w:bookmarkEnd w:id="49"/>
    </w:p>
    <w:p w14:paraId="1397D448" w14:textId="575D73E8" w:rsidR="00646F06" w:rsidRPr="00D95702" w:rsidRDefault="00646F06" w:rsidP="003A780F">
      <w:pPr>
        <w:pStyle w:val="Kop3"/>
      </w:pPr>
      <w:bookmarkStart w:id="50" w:name="_Toc59625686"/>
      <w:r w:rsidRPr="00D95702">
        <w:t>Leerlingen</w:t>
      </w:r>
      <w:bookmarkEnd w:id="50"/>
    </w:p>
    <w:p w14:paraId="42B77B90" w14:textId="77777777" w:rsidR="00F80867" w:rsidRPr="00D95702" w:rsidRDefault="00F80867" w:rsidP="009C5D1C">
      <w:pPr>
        <w:pStyle w:val="toelichtinginhoud"/>
      </w:pPr>
      <w:r w:rsidRPr="00D95702">
        <w:t xml:space="preserve">Op welke doelgroep(en) van leerlingen richt de school zich? </w:t>
      </w:r>
    </w:p>
    <w:p w14:paraId="140C2000" w14:textId="77777777" w:rsidR="00F80867" w:rsidRPr="00D95702" w:rsidRDefault="00F80867" w:rsidP="009C5D1C">
      <w:pPr>
        <w:pStyle w:val="toelichtinginhoud"/>
      </w:pPr>
      <w:r w:rsidRPr="00D95702">
        <w:t xml:space="preserve">Hoe worden de leerlingen ingedeeld? </w:t>
      </w:r>
    </w:p>
    <w:p w14:paraId="30346DED" w14:textId="77777777" w:rsidR="00F80867" w:rsidRPr="00D95702" w:rsidRDefault="00F80867" w:rsidP="009C5D1C">
      <w:pPr>
        <w:pStyle w:val="toelichtinginhoud"/>
      </w:pPr>
      <w:r w:rsidRPr="00D95702">
        <w:t>Zijn de correcte huidige leerlingenaantallen (per studierichting) beschikbaar? (tabellen in bijlage)</w:t>
      </w:r>
      <w:r w:rsidR="00407F6A" w:rsidRPr="00D95702">
        <w:t xml:space="preserve"> </w:t>
      </w:r>
    </w:p>
    <w:p w14:paraId="6669F357" w14:textId="4A034352" w:rsidR="00407F6A" w:rsidRPr="00D95702" w:rsidRDefault="00407F6A" w:rsidP="009C5D1C">
      <w:pPr>
        <w:pStyle w:val="toelichtinginhoud"/>
      </w:pPr>
      <w:r w:rsidRPr="00D95702">
        <w:t xml:space="preserve">Verduidelijking: in de leerlingengrafiek/tabel </w:t>
      </w:r>
      <w:r w:rsidR="00C02AC5" w:rsidRPr="00D95702">
        <w:t xml:space="preserve">moet </w:t>
      </w:r>
      <w:r w:rsidRPr="00D95702">
        <w:t>de leerlingenevolutie over de laatste vijf jaar worden weergegeven.</w:t>
      </w:r>
    </w:p>
    <w:p w14:paraId="09A92D12" w14:textId="77777777" w:rsidR="00F80867" w:rsidRPr="00D95702" w:rsidRDefault="00F80867" w:rsidP="009C5D1C">
      <w:pPr>
        <w:pStyle w:val="toelichtinginhoud"/>
      </w:pPr>
      <w:r w:rsidRPr="00D95702">
        <w:t>Hoe zijn deze in het recente verleden geëvolueerd en hoe verwacht de school dat deze evolueren in de toekomst?</w:t>
      </w:r>
    </w:p>
    <w:p w14:paraId="3A32C48F" w14:textId="77777777" w:rsidR="00F80867" w:rsidRPr="00D95702" w:rsidRDefault="00F80867" w:rsidP="009C5D1C">
      <w:pPr>
        <w:pStyle w:val="toelichtinginhoud"/>
      </w:pPr>
      <w:r w:rsidRPr="00D95702">
        <w:t>Zijn er interne/externe factoren die een aanzienlijke invloed (kunnen) hebben op het leerlingenaantal (per studierichting)?</w:t>
      </w:r>
    </w:p>
    <w:p w14:paraId="48AB848E" w14:textId="77777777" w:rsidR="00F80867" w:rsidRPr="00D95702" w:rsidRDefault="00F80867" w:rsidP="009C5D1C">
      <w:pPr>
        <w:pStyle w:val="toelichtinginhoud"/>
      </w:pPr>
      <w:r w:rsidRPr="00D95702">
        <w:t>Is er een grote (culturele) diversiteit onder de leerlingen?</w:t>
      </w:r>
    </w:p>
    <w:p w14:paraId="366B3882" w14:textId="77777777" w:rsidR="001F33D8" w:rsidRDefault="001F33D8" w:rsidP="00D45EAE"/>
    <w:p w14:paraId="770916EC" w14:textId="75BEDE83" w:rsidR="001E5244" w:rsidRPr="00D95702" w:rsidRDefault="001E5244" w:rsidP="00D45EAE">
      <w:r w:rsidRPr="00D95702">
        <w:t>(</w:t>
      </w:r>
      <w:r w:rsidR="003D225C" w:rsidRPr="00D95702">
        <w:t xml:space="preserve">Typ hier uw </w:t>
      </w:r>
      <w:r w:rsidRPr="00D95702">
        <w:t>tekst)</w:t>
      </w:r>
    </w:p>
    <w:p w14:paraId="32C145AF" w14:textId="03EA3AA4" w:rsidR="00F80867" w:rsidRPr="00D95702" w:rsidRDefault="00F80867" w:rsidP="003A780F">
      <w:pPr>
        <w:pStyle w:val="Kop3"/>
      </w:pPr>
      <w:bookmarkStart w:id="51" w:name="_Toc59625687"/>
      <w:r w:rsidRPr="00D95702">
        <w:t>Personeel</w:t>
      </w:r>
      <w:bookmarkEnd w:id="51"/>
    </w:p>
    <w:p w14:paraId="3B9B1E6B" w14:textId="77777777" w:rsidR="00F80867" w:rsidRPr="00D95702" w:rsidRDefault="00F80867" w:rsidP="009C5D1C">
      <w:pPr>
        <w:pStyle w:val="toelichtinginhoud"/>
      </w:pPr>
      <w:r w:rsidRPr="00D95702">
        <w:t xml:space="preserve">Hoeveel personeel heeft de school in dienst? </w:t>
      </w:r>
    </w:p>
    <w:p w14:paraId="48EAD287" w14:textId="77777777" w:rsidR="00F80867" w:rsidRPr="00D95702" w:rsidRDefault="00F80867" w:rsidP="009C5D1C">
      <w:pPr>
        <w:pStyle w:val="toelichtinginhoud"/>
      </w:pPr>
      <w:r w:rsidRPr="00D95702">
        <w:t xml:space="preserve">Zijn dit voltijdse/deeltijdse personeelsleden? </w:t>
      </w:r>
    </w:p>
    <w:p w14:paraId="739B4ED8" w14:textId="77777777" w:rsidR="00F80867" w:rsidRPr="00D95702" w:rsidRDefault="00F80867" w:rsidP="009C5D1C">
      <w:pPr>
        <w:pStyle w:val="toelichtinginhoud"/>
      </w:pPr>
      <w:r w:rsidRPr="00D95702">
        <w:t xml:space="preserve">Hoe is het personeelsbestand te structureren? </w:t>
      </w:r>
    </w:p>
    <w:p w14:paraId="282CB173" w14:textId="77777777" w:rsidR="00F80867" w:rsidRPr="00D95702" w:rsidRDefault="00F80867" w:rsidP="009C5D1C">
      <w:pPr>
        <w:pStyle w:val="toelichtinginhoud"/>
      </w:pPr>
      <w:r w:rsidRPr="00D95702">
        <w:t xml:space="preserve">Hoe is de taakverdeling? </w:t>
      </w:r>
    </w:p>
    <w:p w14:paraId="55A061B7" w14:textId="77777777" w:rsidR="00F80867" w:rsidRPr="00D95702" w:rsidRDefault="00A32995" w:rsidP="009C5D1C">
      <w:pPr>
        <w:pStyle w:val="toelichtinginhoud"/>
      </w:pPr>
      <w:r w:rsidRPr="00D95702">
        <w:t xml:space="preserve">Zijn er externe personeelsleden? Waarvoor? </w:t>
      </w:r>
      <w:r w:rsidR="00F80867" w:rsidRPr="00D95702">
        <w:t>Hoe wordt dit georganiseerd?</w:t>
      </w:r>
    </w:p>
    <w:p w14:paraId="6B6C486F" w14:textId="77777777" w:rsidR="001F33D8" w:rsidRDefault="001F33D8" w:rsidP="00D45EAE"/>
    <w:p w14:paraId="04D19AA0" w14:textId="4A63A2E0" w:rsidR="001E5244" w:rsidRPr="00D95702" w:rsidRDefault="001E5244" w:rsidP="00D45EAE">
      <w:r w:rsidRPr="00D95702">
        <w:t>(</w:t>
      </w:r>
      <w:r w:rsidR="003D225C" w:rsidRPr="00D95702">
        <w:t xml:space="preserve">Typ hier uw </w:t>
      </w:r>
      <w:r w:rsidRPr="00D95702">
        <w:t>tekst)</w:t>
      </w:r>
    </w:p>
    <w:p w14:paraId="7825AA3D" w14:textId="1B0F921C" w:rsidR="002243FE" w:rsidRPr="00D95702" w:rsidRDefault="002243FE" w:rsidP="003A780F">
      <w:pPr>
        <w:pStyle w:val="Kop3"/>
      </w:pPr>
      <w:bookmarkStart w:id="52" w:name="_Toc59625688"/>
      <w:r w:rsidRPr="00D95702">
        <w:t>Externe gebruikers &amp; bezoekers</w:t>
      </w:r>
      <w:bookmarkEnd w:id="52"/>
    </w:p>
    <w:p w14:paraId="5800D640" w14:textId="77777777" w:rsidR="00E04BAA" w:rsidRPr="00D95702" w:rsidRDefault="002243FE" w:rsidP="009C5D1C">
      <w:pPr>
        <w:pStyle w:val="toelichtinginhoud"/>
      </w:pPr>
      <w:r w:rsidRPr="00D95702">
        <w:t>Welke groepen/organisaties maken er eventueel nog gebruik van de schoolinfrastructuur?</w:t>
      </w:r>
    </w:p>
    <w:p w14:paraId="33284B43" w14:textId="77777777" w:rsidR="00E04BAA" w:rsidRPr="00D95702" w:rsidRDefault="002243FE" w:rsidP="009C5D1C">
      <w:pPr>
        <w:pStyle w:val="toelichtinginhoud"/>
      </w:pPr>
      <w:r w:rsidRPr="00D95702">
        <w:t>Wanneer? Hoe?...</w:t>
      </w:r>
      <w:r w:rsidR="00E04BAA" w:rsidRPr="00D95702">
        <w:t xml:space="preserve"> </w:t>
      </w:r>
    </w:p>
    <w:p w14:paraId="59CD496E" w14:textId="77777777" w:rsidR="001F33D8" w:rsidRDefault="001F33D8" w:rsidP="00D45EAE"/>
    <w:p w14:paraId="2BDC2667" w14:textId="3423BB18" w:rsidR="001E5244" w:rsidRPr="00D95702" w:rsidRDefault="001E5244" w:rsidP="00D45EAE">
      <w:r w:rsidRPr="00D95702">
        <w:t>(</w:t>
      </w:r>
      <w:r w:rsidR="003D225C" w:rsidRPr="00D95702">
        <w:t xml:space="preserve">Typ hier uw </w:t>
      </w:r>
      <w:r w:rsidRPr="00D95702">
        <w:t>tekst)</w:t>
      </w:r>
    </w:p>
    <w:p w14:paraId="37BA07D3" w14:textId="7F8CFD01" w:rsidR="00E04BAA" w:rsidRPr="00D95702" w:rsidRDefault="00E04BAA" w:rsidP="003A780F">
      <w:pPr>
        <w:pStyle w:val="Kop3"/>
      </w:pPr>
      <w:bookmarkStart w:id="53" w:name="_Toc59625689"/>
      <w:r w:rsidRPr="00D95702">
        <w:t>Organisatie van de school</w:t>
      </w:r>
      <w:bookmarkEnd w:id="53"/>
    </w:p>
    <w:p w14:paraId="76CAEB49" w14:textId="1B91FB40" w:rsidR="00E04BAA" w:rsidRPr="00D95702" w:rsidRDefault="006F1A67" w:rsidP="009C5D1C">
      <w:pPr>
        <w:pStyle w:val="toelichtinginhoud"/>
      </w:pPr>
      <w:r w:rsidRPr="00D95702">
        <w:t xml:space="preserve">Hoe werkt </w:t>
      </w:r>
      <w:r w:rsidR="00E04BAA" w:rsidRPr="00D95702">
        <w:t>de structuur van de huidige organisatie</w:t>
      </w:r>
      <w:r w:rsidRPr="00D95702">
        <w:t>? Wat met inbreng</w:t>
      </w:r>
      <w:r w:rsidR="00E04BAA" w:rsidRPr="00D95702">
        <w:t xml:space="preserve"> </w:t>
      </w:r>
      <w:r w:rsidR="006E3F0F" w:rsidRPr="00D95702">
        <w:t>Inrichtende Macht</w:t>
      </w:r>
      <w:r w:rsidR="00DC7EC6" w:rsidRPr="00D95702">
        <w:t xml:space="preserve">, </w:t>
      </w:r>
      <w:r w:rsidR="00E04BAA" w:rsidRPr="00D95702">
        <w:t>schoolbestuur, schoolra</w:t>
      </w:r>
      <w:r w:rsidR="007762ED" w:rsidRPr="00D95702">
        <w:t>ad, ouderraad, leerlingenraad,…</w:t>
      </w:r>
      <w:r w:rsidRPr="00D95702">
        <w:t xml:space="preserve"> ?</w:t>
      </w:r>
    </w:p>
    <w:p w14:paraId="1E5298A1" w14:textId="77777777" w:rsidR="001F33D8" w:rsidRDefault="001F33D8" w:rsidP="00D45EAE"/>
    <w:p w14:paraId="6AF8B631" w14:textId="0247FA1B" w:rsidR="001E5244" w:rsidRPr="00D95702" w:rsidRDefault="001E5244" w:rsidP="00D45EAE">
      <w:r w:rsidRPr="00D95702">
        <w:t>(</w:t>
      </w:r>
      <w:r w:rsidR="003D225C" w:rsidRPr="00D95702">
        <w:t xml:space="preserve">Typ hier uw </w:t>
      </w:r>
      <w:r w:rsidRPr="00D95702">
        <w:t>tekst)</w:t>
      </w:r>
    </w:p>
    <w:p w14:paraId="62726B70" w14:textId="0CCCBB4E" w:rsidR="00646F06" w:rsidRPr="00D95702" w:rsidRDefault="00646F06" w:rsidP="003A780F">
      <w:pPr>
        <w:pStyle w:val="Kop3"/>
      </w:pPr>
      <w:bookmarkStart w:id="54" w:name="_Toc59625690"/>
      <w:r w:rsidRPr="00D95702">
        <w:t xml:space="preserve">Herkomst </w:t>
      </w:r>
      <w:r w:rsidR="002243FE" w:rsidRPr="00D95702">
        <w:t xml:space="preserve">van de </w:t>
      </w:r>
      <w:r w:rsidR="00F80867" w:rsidRPr="00D95702">
        <w:t>schoolgebruikers</w:t>
      </w:r>
      <w:bookmarkEnd w:id="54"/>
    </w:p>
    <w:p w14:paraId="5A90886B" w14:textId="77777777" w:rsidR="00646F06" w:rsidRPr="00D95702" w:rsidRDefault="00646F06" w:rsidP="009C5D1C">
      <w:pPr>
        <w:pStyle w:val="toelichtinginhoud"/>
      </w:pPr>
      <w:r w:rsidRPr="00D95702">
        <w:t xml:space="preserve">Is de herkomst van de schoolgebruikers in kaart te brengen? </w:t>
      </w:r>
    </w:p>
    <w:p w14:paraId="75CE5DD0" w14:textId="77777777" w:rsidR="00646F06" w:rsidRPr="00D95702" w:rsidRDefault="00646F06" w:rsidP="009C5D1C">
      <w:pPr>
        <w:pStyle w:val="toelichtinginhoud"/>
      </w:pPr>
      <w:r w:rsidRPr="00D95702">
        <w:t xml:space="preserve">Worden er (dagelijks) grote afstanden afgelegd om op de school te geraken? </w:t>
      </w:r>
    </w:p>
    <w:p w14:paraId="08F1F8D1" w14:textId="77777777" w:rsidR="00646F06" w:rsidRPr="00D95702" w:rsidRDefault="00A32995" w:rsidP="009C5D1C">
      <w:pPr>
        <w:pStyle w:val="toelichtinginhoud"/>
      </w:pPr>
      <w:r w:rsidRPr="00D95702">
        <w:lastRenderedPageBreak/>
        <w:t>Hoe is de verhouding van het gebruik van de verschillende vervoersmiddelen (zie ook §</w:t>
      </w:r>
      <w:r w:rsidR="00E50C35" w:rsidRPr="00D95702">
        <w:t>3.3.5.a)</w:t>
      </w:r>
      <w:r w:rsidR="00F80867" w:rsidRPr="00D95702">
        <w:t>?</w:t>
      </w:r>
    </w:p>
    <w:p w14:paraId="45E30DF7" w14:textId="77777777" w:rsidR="00312DCE" w:rsidRPr="00D95702" w:rsidRDefault="002243FE" w:rsidP="009C5D1C">
      <w:pPr>
        <w:pStyle w:val="toelichtinginhoud"/>
      </w:pPr>
      <w:r w:rsidRPr="00D95702">
        <w:t>Zijn daarin tendensen merkbaar?</w:t>
      </w:r>
    </w:p>
    <w:p w14:paraId="2357247B" w14:textId="77777777" w:rsidR="001F33D8" w:rsidRDefault="001F33D8" w:rsidP="00D45EAE"/>
    <w:p w14:paraId="329BA4BB" w14:textId="61B62285" w:rsidR="001E5244" w:rsidRPr="00D95702" w:rsidRDefault="001E5244" w:rsidP="00D45EAE">
      <w:r w:rsidRPr="00D95702">
        <w:t>(</w:t>
      </w:r>
      <w:r w:rsidR="003D225C" w:rsidRPr="00D95702">
        <w:t xml:space="preserve">Typ hier uw </w:t>
      </w:r>
      <w:r w:rsidRPr="00D95702">
        <w:t>tekst)</w:t>
      </w:r>
    </w:p>
    <w:p w14:paraId="180B7845" w14:textId="77777777" w:rsidR="00C24092" w:rsidRPr="00D95702" w:rsidRDefault="00C24092" w:rsidP="00D45EAE">
      <w:pPr>
        <w:pStyle w:val="Tekst"/>
      </w:pPr>
    </w:p>
    <w:p w14:paraId="0B11BCD8" w14:textId="77777777" w:rsidR="00245365" w:rsidRPr="00D95702" w:rsidRDefault="00245365" w:rsidP="00D45EAE">
      <w:pPr>
        <w:pStyle w:val="Tekst"/>
      </w:pPr>
    </w:p>
    <w:p w14:paraId="428672C6" w14:textId="06C950C6" w:rsidR="005D03B8" w:rsidRPr="00D95702" w:rsidRDefault="004669ED" w:rsidP="003A780F">
      <w:pPr>
        <w:pStyle w:val="Kop2"/>
      </w:pPr>
      <w:bookmarkStart w:id="55" w:name="_Toc59625691"/>
      <w:r>
        <w:t>KRITISCHE SUCCESFACTOREN</w:t>
      </w:r>
      <w:bookmarkEnd w:id="55"/>
    </w:p>
    <w:p w14:paraId="3AEDFAA2" w14:textId="77777777" w:rsidR="000C5471" w:rsidRPr="00D95702" w:rsidRDefault="005D03B8" w:rsidP="009C5D1C">
      <w:pPr>
        <w:pStyle w:val="toelichtinginhoud"/>
      </w:pPr>
      <w:r w:rsidRPr="00D95702">
        <w:t xml:space="preserve">Zijn er </w:t>
      </w:r>
      <w:r w:rsidR="00DC7EC6" w:rsidRPr="00D95702">
        <w:t xml:space="preserve">uitzonderlijke specifieke </w:t>
      </w:r>
      <w:r w:rsidRPr="00D95702">
        <w:t>externe factoren die ontwerp &amp; realisatietermijn van</w:t>
      </w:r>
      <w:r w:rsidR="000C5471" w:rsidRPr="00D95702">
        <w:t xml:space="preserve"> de school kunnen beïnvloeden? Zijn er bv. nog planologische instrumenten in opmaak? </w:t>
      </w:r>
    </w:p>
    <w:p w14:paraId="56B4F77C" w14:textId="11F7674A" w:rsidR="00AE271B" w:rsidRPr="00D95702" w:rsidRDefault="00AE271B" w:rsidP="009C5D1C">
      <w:pPr>
        <w:pStyle w:val="toelichtinginhoud"/>
      </w:pPr>
      <w:r w:rsidRPr="00D95702">
        <w:t>Zijn er</w:t>
      </w:r>
      <w:r w:rsidR="00DC7EC6" w:rsidRPr="00D95702">
        <w:t xml:space="preserve"> uitzonderlijke specifieke</w:t>
      </w:r>
      <w:r w:rsidRPr="00D95702">
        <w:t xml:space="preserve"> interne factoren die ontwerp &amp; realisatietermijn van de school kunnen beïnvloeden?</w:t>
      </w:r>
      <w:r w:rsidR="000C5471" w:rsidRPr="00D95702">
        <w:t xml:space="preserve"> </w:t>
      </w:r>
      <w:r w:rsidRPr="00D95702">
        <w:t>Is er</w:t>
      </w:r>
      <w:r w:rsidR="000C5471" w:rsidRPr="00D95702">
        <w:t xml:space="preserve"> bv.</w:t>
      </w:r>
      <w:r w:rsidRPr="00D95702">
        <w:t xml:space="preserve"> </w:t>
      </w:r>
      <w:r w:rsidR="000C5471" w:rsidRPr="00D95702">
        <w:t xml:space="preserve">eerst </w:t>
      </w:r>
      <w:r w:rsidRPr="00D95702">
        <w:t xml:space="preserve">nog een </w:t>
      </w:r>
      <w:r w:rsidR="005D03B8" w:rsidRPr="00D95702">
        <w:t>(</w:t>
      </w:r>
      <w:r w:rsidR="00C14714" w:rsidRPr="00D95702">
        <w:t>gedeeltelijke</w:t>
      </w:r>
      <w:r w:rsidR="005D03B8" w:rsidRPr="00D95702">
        <w:t xml:space="preserve">) verwerving van de </w:t>
      </w:r>
      <w:r w:rsidR="00837CFA" w:rsidRPr="00D95702">
        <w:t>project</w:t>
      </w:r>
      <w:r w:rsidR="005D03B8" w:rsidRPr="00D95702">
        <w:t>site</w:t>
      </w:r>
      <w:r w:rsidRPr="00D95702">
        <w:t xml:space="preserve"> noodzakelijk?</w:t>
      </w:r>
      <w:r w:rsidR="000C5471" w:rsidRPr="00D95702">
        <w:t xml:space="preserve"> Zal er huidige tijdelijke huisvesting wegvallen?</w:t>
      </w:r>
      <w:r w:rsidR="00837CFA" w:rsidRPr="00D95702">
        <w:t xml:space="preserve"> Is er gefaseerde uitvoering van de werken</w:t>
      </w:r>
      <w:r w:rsidR="004669ED">
        <w:t xml:space="preserve"> nodig</w:t>
      </w:r>
      <w:r w:rsidR="00837CFA" w:rsidRPr="00D95702">
        <w:t>? Onroerend erfgoed?</w:t>
      </w:r>
      <w:r w:rsidR="009E4789" w:rsidRPr="00D95702">
        <w:t xml:space="preserve"> Beschermde monumenten</w:t>
      </w:r>
      <w:r w:rsidR="00AF28A9" w:rsidRPr="00D95702">
        <w:t xml:space="preserve"> en/of landschappelijke elementen</w:t>
      </w:r>
      <w:r w:rsidR="009E4789" w:rsidRPr="00D95702">
        <w:t>?</w:t>
      </w:r>
      <w:r w:rsidR="00837CFA" w:rsidRPr="00D95702">
        <w:t xml:space="preserve"> Verwijdering van asbest? Bodemvervuiling? </w:t>
      </w:r>
      <w:r w:rsidR="009E4789" w:rsidRPr="00D95702">
        <w:t xml:space="preserve">Fysieke en/of technische verbindingen (hoogspanning, verwarming, lift etc.) met andere gebouwen op de site? </w:t>
      </w:r>
    </w:p>
    <w:p w14:paraId="778739B1" w14:textId="77777777" w:rsidR="0098512A" w:rsidRPr="00D95702" w:rsidRDefault="0098512A" w:rsidP="009C5D1C">
      <w:pPr>
        <w:pStyle w:val="toelichtinginhoud"/>
      </w:pPr>
      <w:r w:rsidRPr="00D95702">
        <w:t xml:space="preserve">Zijn er grote projecten bezig of voorzien in de nabijheid van de site (bv aanleg nieuw woongebied, </w:t>
      </w:r>
      <w:proofErr w:type="spellStart"/>
      <w:r w:rsidRPr="00D95702">
        <w:t>herstratingswerken</w:t>
      </w:r>
      <w:proofErr w:type="spellEnd"/>
      <w:r w:rsidRPr="00D95702">
        <w:t>, …)</w:t>
      </w:r>
      <w:r w:rsidR="00D8384E" w:rsidRPr="00D95702">
        <w:t>?</w:t>
      </w:r>
    </w:p>
    <w:p w14:paraId="07D4B8E5" w14:textId="77777777" w:rsidR="001F33D8" w:rsidRDefault="001F33D8" w:rsidP="00D45EAE"/>
    <w:p w14:paraId="723FC2C5" w14:textId="611F4631" w:rsidR="001E5244" w:rsidRPr="00D95702" w:rsidRDefault="001E5244" w:rsidP="00D45EAE">
      <w:r w:rsidRPr="00D95702">
        <w:t>(</w:t>
      </w:r>
      <w:r w:rsidR="003D225C" w:rsidRPr="00D95702">
        <w:t xml:space="preserve">Typ hier uw </w:t>
      </w:r>
      <w:r w:rsidRPr="00D95702">
        <w:t>tekst)</w:t>
      </w:r>
    </w:p>
    <w:p w14:paraId="56732670" w14:textId="77777777" w:rsidR="001D01EB" w:rsidRDefault="001D01EB">
      <w:pPr>
        <w:spacing w:line="240" w:lineRule="auto"/>
        <w:ind w:left="0"/>
        <w:jc w:val="left"/>
        <w:rPr>
          <w:bCs/>
          <w:caps/>
          <w:color w:val="FFFFFF" w:themeColor="background1"/>
          <w:sz w:val="24"/>
          <w:szCs w:val="24"/>
        </w:rPr>
      </w:pPr>
      <w:bookmarkStart w:id="56" w:name="_Toc493079348"/>
      <w:r>
        <w:br w:type="page"/>
      </w:r>
    </w:p>
    <w:p w14:paraId="50CB3373" w14:textId="20A4DEB1" w:rsidR="00383D87" w:rsidRPr="00D95702" w:rsidRDefault="00383D87" w:rsidP="003A780F">
      <w:pPr>
        <w:pStyle w:val="Kop1"/>
      </w:pPr>
      <w:bookmarkStart w:id="57" w:name="_Toc59625692"/>
      <w:r w:rsidRPr="00D95702">
        <w:lastRenderedPageBreak/>
        <w:t xml:space="preserve">DEEl B: </w:t>
      </w:r>
      <w:bookmarkEnd w:id="56"/>
      <w:r w:rsidRPr="00D95702">
        <w:t xml:space="preserve">HET </w:t>
      </w:r>
      <w:r w:rsidR="008E62A1">
        <w:t>TOEKOMSTIG BOUW</w:t>
      </w:r>
      <w:r w:rsidRPr="00D95702">
        <w:t>PROJECT</w:t>
      </w:r>
      <w:bookmarkEnd w:id="57"/>
    </w:p>
    <w:p w14:paraId="1E819F77" w14:textId="6D94DAA8" w:rsidR="0020501F" w:rsidRPr="00D95702" w:rsidRDefault="007D7F7C" w:rsidP="003A780F">
      <w:pPr>
        <w:pStyle w:val="Kop2"/>
      </w:pPr>
      <w:bookmarkStart w:id="58" w:name="_Toc59625693"/>
      <w:r>
        <w:t>PEDAGOGISCHE PROJECT</w:t>
      </w:r>
      <w:bookmarkEnd w:id="58"/>
    </w:p>
    <w:p w14:paraId="6DCF6627" w14:textId="2404D42B" w:rsidR="00C534E9" w:rsidRPr="00D95702" w:rsidRDefault="00D45E82" w:rsidP="003A780F">
      <w:pPr>
        <w:pStyle w:val="Kop3"/>
      </w:pPr>
      <w:bookmarkStart w:id="59" w:name="_Toc59625694"/>
      <w:r w:rsidRPr="00D95702">
        <w:t xml:space="preserve">Pedagogisch project van «de </w:t>
      </w:r>
      <w:r w:rsidR="006E3F0F" w:rsidRPr="00D95702">
        <w:t>Inrichtende Macht</w:t>
      </w:r>
      <w:r w:rsidRPr="00D95702">
        <w:t>» «de scholengroep»</w:t>
      </w:r>
      <w:bookmarkEnd w:id="59"/>
    </w:p>
    <w:p w14:paraId="488EE2C6" w14:textId="1467ABE3" w:rsidR="001D55E1" w:rsidRPr="00D95702" w:rsidRDefault="00D8384E" w:rsidP="009C5D1C">
      <w:pPr>
        <w:pStyle w:val="toelichtinginhoud"/>
      </w:pPr>
      <w:r w:rsidRPr="00D95702">
        <w:t>Wat is</w:t>
      </w:r>
      <w:r w:rsidR="001D55E1" w:rsidRPr="00D95702">
        <w:t xml:space="preserve"> de</w:t>
      </w:r>
      <w:r w:rsidR="00E01681" w:rsidRPr="00D95702">
        <w:t xml:space="preserve"> </w:t>
      </w:r>
      <w:r w:rsidR="00980CD2" w:rsidRPr="00D95702">
        <w:t xml:space="preserve">missie en </w:t>
      </w:r>
      <w:r w:rsidR="00E01681" w:rsidRPr="00D95702">
        <w:t>algemene</w:t>
      </w:r>
      <w:r w:rsidR="001D55E1" w:rsidRPr="00D95702">
        <w:t xml:space="preserve"> visie o</w:t>
      </w:r>
      <w:r w:rsidR="00D45E82" w:rsidRPr="00D95702">
        <w:t>p onderwijs van het onderwijsnet</w:t>
      </w:r>
      <w:r w:rsidRPr="00D95702">
        <w:t>?</w:t>
      </w:r>
    </w:p>
    <w:p w14:paraId="2C9EA278" w14:textId="2BB25F21" w:rsidR="001D55E1" w:rsidRPr="00D95702" w:rsidRDefault="00D8384E" w:rsidP="009C5D1C">
      <w:pPr>
        <w:pStyle w:val="toelichtinginhoud"/>
      </w:pPr>
      <w:r w:rsidRPr="00D95702">
        <w:t xml:space="preserve">Wat is </w:t>
      </w:r>
      <w:r w:rsidR="001D55E1" w:rsidRPr="00D95702">
        <w:t xml:space="preserve">de </w:t>
      </w:r>
      <w:r w:rsidR="00980CD2" w:rsidRPr="00D95702">
        <w:t xml:space="preserve">missie en </w:t>
      </w:r>
      <w:r w:rsidR="001D55E1" w:rsidRPr="00D95702">
        <w:t>visie op onderwijs van de</w:t>
      </w:r>
      <w:r w:rsidR="00D45E82" w:rsidRPr="00D95702">
        <w:t xml:space="preserve"> </w:t>
      </w:r>
      <w:r w:rsidR="006E3F0F" w:rsidRPr="00D95702">
        <w:t>Inrichtende Macht</w:t>
      </w:r>
      <w:r w:rsidRPr="00D95702">
        <w:t>/</w:t>
      </w:r>
      <w:r w:rsidR="00DC7EC6" w:rsidRPr="00D95702">
        <w:t>scholengemeenschap</w:t>
      </w:r>
      <w:r w:rsidR="00980CD2" w:rsidRPr="00D95702">
        <w:t xml:space="preserve"> en hoe het </w:t>
      </w:r>
      <w:r w:rsidR="00D83EEF" w:rsidRPr="00D95702">
        <w:t>scholen</w:t>
      </w:r>
      <w:r w:rsidR="00980CD2" w:rsidRPr="00D95702">
        <w:t>bouwproject kan bijdragen tot het realiseren van de missie</w:t>
      </w:r>
      <w:r w:rsidRPr="00D95702">
        <w:t>?</w:t>
      </w:r>
      <w:r w:rsidR="00980CD2" w:rsidRPr="00D95702">
        <w:t xml:space="preserve"> Welke culturele ambitie heeft men en wil men verbeeld zien in het </w:t>
      </w:r>
      <w:r w:rsidR="00D83EEF" w:rsidRPr="00D95702">
        <w:t>scholenbouw</w:t>
      </w:r>
      <w:r w:rsidR="00980CD2" w:rsidRPr="00D95702">
        <w:t>project</w:t>
      </w:r>
      <w:r w:rsidR="0079072D" w:rsidRPr="00D95702">
        <w:t>?</w:t>
      </w:r>
    </w:p>
    <w:p w14:paraId="6FAF5DCA" w14:textId="77777777" w:rsidR="001F33D8" w:rsidRDefault="001F33D8" w:rsidP="00D45EAE"/>
    <w:p w14:paraId="0936539E" w14:textId="06C5DCAC" w:rsidR="00030A74" w:rsidRPr="00D95702" w:rsidRDefault="00030A74" w:rsidP="00D45EAE">
      <w:r w:rsidRPr="00D95702">
        <w:t>(</w:t>
      </w:r>
      <w:r w:rsidR="003D225C" w:rsidRPr="00D95702">
        <w:t xml:space="preserve">Typ hier uw </w:t>
      </w:r>
      <w:r w:rsidRPr="00D95702">
        <w:t>tekst)</w:t>
      </w:r>
    </w:p>
    <w:p w14:paraId="043289C0" w14:textId="39842472" w:rsidR="00D45E82" w:rsidRDefault="00214C01" w:rsidP="003A780F">
      <w:pPr>
        <w:pStyle w:val="Kop3"/>
      </w:pPr>
      <w:bookmarkStart w:id="60" w:name="_Toc59625695"/>
      <w:r w:rsidRPr="00D95702">
        <w:t>De invulling door de school van het p</w:t>
      </w:r>
      <w:r w:rsidR="00D45E82" w:rsidRPr="00D95702">
        <w:t>edagogisch project</w:t>
      </w:r>
      <w:r w:rsidRPr="00D95702">
        <w:t>.</w:t>
      </w:r>
      <w:bookmarkEnd w:id="60"/>
    </w:p>
    <w:p w14:paraId="21DB4AD1" w14:textId="7F9DC8E6" w:rsidR="00E01681" w:rsidRPr="00D95702" w:rsidRDefault="00E01681" w:rsidP="009C1751">
      <w:pPr>
        <w:pStyle w:val="Kop4"/>
      </w:pPr>
      <w:bookmarkStart w:id="61" w:name="_Toc233459473"/>
      <w:r w:rsidRPr="00D95702">
        <w:t xml:space="preserve">Historiek van </w:t>
      </w:r>
      <w:r w:rsidRPr="00116040">
        <w:t>de</w:t>
      </w:r>
      <w:r w:rsidRPr="00D95702">
        <w:t xml:space="preserve"> school</w:t>
      </w:r>
      <w:bookmarkEnd w:id="61"/>
      <w:r w:rsidRPr="00D95702">
        <w:t xml:space="preserve"> als instelling</w:t>
      </w:r>
    </w:p>
    <w:p w14:paraId="74D1F303" w14:textId="433A8A28" w:rsidR="00D8384E" w:rsidRPr="00D95702" w:rsidRDefault="00D8384E" w:rsidP="009C5D1C">
      <w:pPr>
        <w:pStyle w:val="toelichtinginhoud"/>
      </w:pPr>
      <w:bookmarkStart w:id="62" w:name="_Toc233459477"/>
      <w:r w:rsidRPr="00D95702">
        <w:t xml:space="preserve">Hoe is de school ontstaan en wat </w:t>
      </w:r>
      <w:bookmarkStart w:id="63" w:name="_Toc233459474"/>
      <w:r w:rsidRPr="00D95702">
        <w:t xml:space="preserve">zijn de evoluties geweest? </w:t>
      </w:r>
    </w:p>
    <w:p w14:paraId="3564B80C" w14:textId="77777777" w:rsidR="00E01681" w:rsidRPr="00D95702" w:rsidRDefault="00D8384E" w:rsidP="009C5D1C">
      <w:pPr>
        <w:pStyle w:val="toelichtinginhoud"/>
      </w:pPr>
      <w:r w:rsidRPr="00D95702">
        <w:t xml:space="preserve">Zijn er fusies geweest? </w:t>
      </w:r>
    </w:p>
    <w:bookmarkEnd w:id="63"/>
    <w:p w14:paraId="71612303" w14:textId="77777777" w:rsidR="001F33D8" w:rsidRDefault="001F33D8" w:rsidP="00D45EAE"/>
    <w:p w14:paraId="282BA7EA" w14:textId="35AE0E23" w:rsidR="00030A74" w:rsidRPr="00D95702" w:rsidRDefault="00030A74" w:rsidP="00D45EAE">
      <w:r w:rsidRPr="00D95702">
        <w:t>(</w:t>
      </w:r>
      <w:r w:rsidR="003D225C" w:rsidRPr="00D95702">
        <w:t xml:space="preserve">Typ hier uw </w:t>
      </w:r>
      <w:r w:rsidRPr="00D95702">
        <w:t>tekst)</w:t>
      </w:r>
    </w:p>
    <w:p w14:paraId="2DD57AE0" w14:textId="47EDA51E" w:rsidR="00C534E9" w:rsidRPr="00D95702" w:rsidRDefault="00C534E9" w:rsidP="009C1751">
      <w:pPr>
        <w:pStyle w:val="Kop4"/>
      </w:pPr>
      <w:r w:rsidRPr="00D95702">
        <w:t xml:space="preserve">Visie </w:t>
      </w:r>
      <w:bookmarkEnd w:id="62"/>
      <w:r w:rsidR="00E01681" w:rsidRPr="00D95702">
        <w:t>van de school op onderwijs</w:t>
      </w:r>
    </w:p>
    <w:p w14:paraId="790A809C" w14:textId="3548DC0A" w:rsidR="00497A63" w:rsidRPr="00D95702" w:rsidRDefault="00D8384E" w:rsidP="009C5D1C">
      <w:pPr>
        <w:pStyle w:val="toelichtinginhoud"/>
      </w:pPr>
      <w:r w:rsidRPr="00D95702">
        <w:t xml:space="preserve">Wat is </w:t>
      </w:r>
      <w:r w:rsidR="00C534E9" w:rsidRPr="00D95702">
        <w:t>de visie van de school op onderwijs</w:t>
      </w:r>
      <w:r w:rsidRPr="00D95702">
        <w:t>?</w:t>
      </w:r>
      <w:r w:rsidR="00C534E9" w:rsidRPr="00D95702">
        <w:t xml:space="preserve"> </w:t>
      </w:r>
      <w:r w:rsidRPr="00D95702">
        <w:t xml:space="preserve">Wijkt deze af van </w:t>
      </w:r>
      <w:r w:rsidR="00C534E9" w:rsidRPr="00D95702">
        <w:t>de visie van de overkoepelende organisatie(s)</w:t>
      </w:r>
      <w:r w:rsidRPr="00D95702">
        <w:t>?</w:t>
      </w:r>
      <w:r w:rsidR="00EF6F7F">
        <w:t xml:space="preserve"> </w:t>
      </w:r>
      <w:r w:rsidR="00497A63" w:rsidRPr="00D95702">
        <w:t>Hoe is deze visie door de tijd geëvolueerd? Hoe ziet de school het onderwijs er evolueren in de toekomst?</w:t>
      </w:r>
    </w:p>
    <w:p w14:paraId="22F4E7EB" w14:textId="2706B9B0" w:rsidR="00497A63" w:rsidRPr="00D95702" w:rsidRDefault="00497A63" w:rsidP="009C5D1C">
      <w:pPr>
        <w:pStyle w:val="toelichtinginhoud"/>
      </w:pPr>
      <w:r w:rsidRPr="00D95702">
        <w:t xml:space="preserve">Hoe </w:t>
      </w:r>
      <w:r w:rsidR="00C534E9" w:rsidRPr="00D95702">
        <w:t>functioneert</w:t>
      </w:r>
      <w:r w:rsidR="00134D6B" w:rsidRPr="00D95702">
        <w:t xml:space="preserve"> de school</w:t>
      </w:r>
      <w:r w:rsidR="00C534E9" w:rsidRPr="00D95702">
        <w:t xml:space="preserve"> als onderwijsinstel</w:t>
      </w:r>
      <w:r w:rsidRPr="00D95702">
        <w:t>ling, maar ook als brede school?</w:t>
      </w:r>
      <w:r w:rsidR="00134D6B" w:rsidRPr="00D95702">
        <w:t xml:space="preserve"> </w:t>
      </w:r>
    </w:p>
    <w:p w14:paraId="2871F6F8" w14:textId="77777777" w:rsidR="00D8384E" w:rsidRPr="00D95702" w:rsidRDefault="00C534E9" w:rsidP="009C5D1C">
      <w:pPr>
        <w:pStyle w:val="toelichtinginhoud"/>
      </w:pPr>
      <w:r w:rsidRPr="00D95702">
        <w:t xml:space="preserve">Hoe wenst men, met het oog op de specifieke doelgroep(en), de doelstellingen </w:t>
      </w:r>
      <w:r w:rsidR="003E1901" w:rsidRPr="00D95702">
        <w:t xml:space="preserve">te bereiken </w:t>
      </w:r>
      <w:r w:rsidRPr="00D95702">
        <w:t xml:space="preserve">die in de </w:t>
      </w:r>
      <w:r w:rsidR="003E1901" w:rsidRPr="00D95702">
        <w:t>visie naar voor worden gebracht</w:t>
      </w:r>
      <w:r w:rsidRPr="00D95702">
        <w:t xml:space="preserve">? </w:t>
      </w:r>
    </w:p>
    <w:p w14:paraId="371C3E58" w14:textId="77777777" w:rsidR="00C534E9" w:rsidRPr="00D95702" w:rsidRDefault="00C534E9" w:rsidP="009C5D1C">
      <w:pPr>
        <w:pStyle w:val="toelichtinginhoud"/>
      </w:pPr>
      <w:r w:rsidRPr="00D95702">
        <w:t>Wat zijn de am</w:t>
      </w:r>
      <w:r w:rsidR="00E01681" w:rsidRPr="00D95702">
        <w:t>bities op onderwijskundig vlak</w:t>
      </w:r>
      <w:r w:rsidR="00D83EEF" w:rsidRPr="00D95702">
        <w:t xml:space="preserve"> (zonder dat die als vaststaande engagementen kunnen worden beschouwd)</w:t>
      </w:r>
      <w:r w:rsidR="00E01681" w:rsidRPr="00D95702">
        <w:t>?</w:t>
      </w:r>
    </w:p>
    <w:p w14:paraId="46173D34" w14:textId="77777777" w:rsidR="001F33D8" w:rsidRDefault="001F33D8" w:rsidP="00D45EAE"/>
    <w:p w14:paraId="2F156A76" w14:textId="3689232D" w:rsidR="00030A74" w:rsidRPr="00D95702" w:rsidRDefault="00030A74" w:rsidP="00D45EAE">
      <w:r w:rsidRPr="00D95702">
        <w:t>(</w:t>
      </w:r>
      <w:r w:rsidR="003D225C" w:rsidRPr="00D95702">
        <w:t xml:space="preserve">Typ hier uw </w:t>
      </w:r>
      <w:r w:rsidRPr="00D95702">
        <w:t>tekst)</w:t>
      </w:r>
    </w:p>
    <w:p w14:paraId="63A20CF4" w14:textId="77777777" w:rsidR="00C534E9" w:rsidRPr="00D95702" w:rsidRDefault="00C534E9" w:rsidP="009C1751">
      <w:pPr>
        <w:pStyle w:val="Kop4"/>
      </w:pPr>
      <w:r w:rsidRPr="00D95702">
        <w:t>Organisatie van het onderwijs</w:t>
      </w:r>
    </w:p>
    <w:p w14:paraId="5AD7CF8B" w14:textId="77777777" w:rsidR="00C534E9" w:rsidRPr="00D95702" w:rsidRDefault="00C534E9" w:rsidP="009C1751">
      <w:pPr>
        <w:pStyle w:val="Kop5"/>
      </w:pPr>
      <w:r w:rsidRPr="00D95702">
        <w:t>Pedagogisch programma</w:t>
      </w:r>
    </w:p>
    <w:p w14:paraId="2441FEB6" w14:textId="77777777" w:rsidR="00B045F7" w:rsidRPr="00D95702" w:rsidRDefault="00C534E9" w:rsidP="009C5D1C">
      <w:pPr>
        <w:pStyle w:val="toelichtinginhoud"/>
      </w:pPr>
      <w:r w:rsidRPr="00D95702">
        <w:t>Wat is het aanbod van de school inzake opleidingen en hoe verhouden deze zich tot elkaar?</w:t>
      </w:r>
    </w:p>
    <w:p w14:paraId="12D53F39" w14:textId="77777777" w:rsidR="00B045F7" w:rsidRPr="00D95702" w:rsidRDefault="00C534E9" w:rsidP="009C5D1C">
      <w:pPr>
        <w:pStyle w:val="toelichtinginhoud"/>
      </w:pPr>
      <w:r w:rsidRPr="00D95702">
        <w:t xml:space="preserve">Hoe is dit aanbod gestructureerd? </w:t>
      </w:r>
    </w:p>
    <w:p w14:paraId="523EA1C3" w14:textId="480E4963" w:rsidR="00D8384E" w:rsidRPr="00D95702" w:rsidRDefault="00B045F7" w:rsidP="009C5D1C">
      <w:pPr>
        <w:pStyle w:val="toelichtinginhoud"/>
      </w:pPr>
      <w:r w:rsidRPr="00D95702">
        <w:t>Hoe evolueert dit aanbod?</w:t>
      </w:r>
    </w:p>
    <w:p w14:paraId="47D0A88E" w14:textId="77777777" w:rsidR="00B045F7" w:rsidRPr="00D95702" w:rsidRDefault="00C534E9" w:rsidP="009C5D1C">
      <w:pPr>
        <w:pStyle w:val="toelichtinginhoud"/>
      </w:pPr>
      <w:r w:rsidRPr="00D95702">
        <w:t>Welk traject doorlopen de l</w:t>
      </w:r>
      <w:r w:rsidR="00B045F7" w:rsidRPr="00D95702">
        <w:t>eerlingen doorheen de jaren?</w:t>
      </w:r>
    </w:p>
    <w:p w14:paraId="3664E3CE" w14:textId="77777777" w:rsidR="001F33D8" w:rsidRDefault="001F33D8" w:rsidP="00D45EAE"/>
    <w:p w14:paraId="4ECC2631" w14:textId="0493D527" w:rsidR="00030A74" w:rsidRPr="00D95702" w:rsidRDefault="00030A74" w:rsidP="00D45EAE">
      <w:r w:rsidRPr="00D95702">
        <w:t>(</w:t>
      </w:r>
      <w:r w:rsidR="003D225C" w:rsidRPr="00D95702">
        <w:t xml:space="preserve">Typ hier uw </w:t>
      </w:r>
      <w:r w:rsidRPr="00D95702">
        <w:t>tekst)</w:t>
      </w:r>
    </w:p>
    <w:p w14:paraId="08E1FD52" w14:textId="77777777" w:rsidR="00C534E9" w:rsidRPr="00D95702" w:rsidRDefault="00C534E9" w:rsidP="009C1751">
      <w:pPr>
        <w:pStyle w:val="Kop5"/>
      </w:pPr>
      <w:r w:rsidRPr="00D95702">
        <w:t>Leervormen</w:t>
      </w:r>
    </w:p>
    <w:p w14:paraId="60BFEC42" w14:textId="67223A7F" w:rsidR="00B045F7" w:rsidRPr="00D95702" w:rsidRDefault="00C534E9" w:rsidP="009C5D1C">
      <w:pPr>
        <w:pStyle w:val="toelichtinginhoud"/>
      </w:pPr>
      <w:r w:rsidRPr="00D95702">
        <w:t>Hoe richt de school haar onderwijs in: ex cathedra, praktijklessen, stages, deeltijds</w:t>
      </w:r>
      <w:r w:rsidR="00D8384E" w:rsidRPr="00D95702">
        <w:t xml:space="preserve"> </w:t>
      </w:r>
      <w:r w:rsidRPr="00D95702">
        <w:t xml:space="preserve">…? </w:t>
      </w:r>
    </w:p>
    <w:p w14:paraId="3DD78608" w14:textId="77777777" w:rsidR="00C534E9" w:rsidRPr="00D95702" w:rsidRDefault="00C534E9" w:rsidP="009C5D1C">
      <w:pPr>
        <w:pStyle w:val="toelichtinginhoud"/>
      </w:pPr>
      <w:r w:rsidRPr="00D95702">
        <w:lastRenderedPageBreak/>
        <w:t>Ho</w:t>
      </w:r>
      <w:r w:rsidR="00B045F7" w:rsidRPr="00D95702">
        <w:t>e ziet de dagindeling eruit?</w:t>
      </w:r>
    </w:p>
    <w:p w14:paraId="016E5C55" w14:textId="77777777" w:rsidR="001F33D8" w:rsidRDefault="001F33D8" w:rsidP="00D45EAE"/>
    <w:p w14:paraId="27B6EB27" w14:textId="578416DF" w:rsidR="00030A74" w:rsidRPr="00D95702" w:rsidRDefault="00030A74" w:rsidP="00D45EAE">
      <w:r w:rsidRPr="00D95702">
        <w:t>(</w:t>
      </w:r>
      <w:r w:rsidR="003D225C" w:rsidRPr="00D95702">
        <w:t xml:space="preserve">Typ hier uw </w:t>
      </w:r>
      <w:r w:rsidRPr="00D95702">
        <w:t>tekst)</w:t>
      </w:r>
    </w:p>
    <w:p w14:paraId="2F67F5BC" w14:textId="77777777" w:rsidR="00B045F7" w:rsidRPr="00D95702" w:rsidRDefault="00B045F7" w:rsidP="009C1751">
      <w:pPr>
        <w:pStyle w:val="Kop5"/>
      </w:pPr>
      <w:r w:rsidRPr="00D95702">
        <w:t>Ruimtelijke implicaties</w:t>
      </w:r>
    </w:p>
    <w:p w14:paraId="424AFA79" w14:textId="3945884F" w:rsidR="00B045F7" w:rsidRPr="00D95702" w:rsidRDefault="00B045F7" w:rsidP="009C5D1C">
      <w:pPr>
        <w:pStyle w:val="toelichtinginhoud"/>
      </w:pPr>
      <w:r w:rsidRPr="00D95702">
        <w:t xml:space="preserve">Wat zijn de </w:t>
      </w:r>
      <w:r w:rsidR="00F06888" w:rsidRPr="00D95702">
        <w:t xml:space="preserve">eventuele </w:t>
      </w:r>
      <w:r w:rsidRPr="00D95702">
        <w:t xml:space="preserve">ruimtelijke </w:t>
      </w:r>
      <w:r w:rsidR="007762ED" w:rsidRPr="00D95702">
        <w:t xml:space="preserve">implicaties van </w:t>
      </w:r>
      <w:r w:rsidR="0079072D" w:rsidRPr="00D95702">
        <w:t>de leervormen</w:t>
      </w:r>
      <w:r w:rsidR="007762ED" w:rsidRPr="00D95702">
        <w:t>?</w:t>
      </w:r>
    </w:p>
    <w:p w14:paraId="5177D13E" w14:textId="77777777" w:rsidR="007762ED" w:rsidRPr="00D95702" w:rsidRDefault="007762ED" w:rsidP="009C5D1C">
      <w:pPr>
        <w:pStyle w:val="toelichtinginhoud"/>
        <w:rPr>
          <w:lang w:val="nl-BE"/>
        </w:rPr>
      </w:pPr>
      <w:r w:rsidRPr="00D95702">
        <w:t>Wat is er</w:t>
      </w:r>
      <w:r w:rsidR="00F06888" w:rsidRPr="00D95702">
        <w:t xml:space="preserve"> eventueel</w:t>
      </w:r>
      <w:r w:rsidRPr="00D95702">
        <w:t xml:space="preserve"> wel/niet mogelijk met de huidige infrastructuur</w:t>
      </w:r>
      <w:r w:rsidR="00343F6E" w:rsidRPr="00D95702">
        <w:t>?</w:t>
      </w:r>
    </w:p>
    <w:p w14:paraId="74EC9EDD" w14:textId="77777777" w:rsidR="001F33D8" w:rsidRDefault="001F33D8" w:rsidP="00D45EAE"/>
    <w:p w14:paraId="17AFC505" w14:textId="01D8CAE7" w:rsidR="00030A74" w:rsidRPr="00D95702" w:rsidRDefault="00030A74" w:rsidP="00D45EAE">
      <w:r w:rsidRPr="00D95702">
        <w:t>(</w:t>
      </w:r>
      <w:r w:rsidR="003D225C" w:rsidRPr="00D95702">
        <w:t xml:space="preserve">Typ hier uw </w:t>
      </w:r>
      <w:r w:rsidRPr="00D95702">
        <w:t>tekst)</w:t>
      </w:r>
    </w:p>
    <w:p w14:paraId="302C90F4" w14:textId="77777777" w:rsidR="00F13892" w:rsidRPr="00D95702" w:rsidRDefault="00F13892" w:rsidP="00D45EAE"/>
    <w:p w14:paraId="4D2609FC" w14:textId="2F534E5F" w:rsidR="00C534E9" w:rsidRPr="00D95702" w:rsidRDefault="007D7F7C" w:rsidP="003A780F">
      <w:pPr>
        <w:pStyle w:val="Kop2"/>
      </w:pPr>
      <w:bookmarkStart w:id="64" w:name="_Toc59625696"/>
      <w:r>
        <w:t>VERWACHTINGEN EN AMBITIES</w:t>
      </w:r>
      <w:bookmarkEnd w:id="64"/>
    </w:p>
    <w:p w14:paraId="4759F917" w14:textId="7891B2E9" w:rsidR="0098279F" w:rsidRPr="00D95702" w:rsidRDefault="0098279F" w:rsidP="003A780F">
      <w:pPr>
        <w:pStyle w:val="Kop3"/>
      </w:pPr>
      <w:bookmarkStart w:id="65" w:name="_Toc233459506"/>
      <w:bookmarkStart w:id="66" w:name="_Toc59625697"/>
      <w:r w:rsidRPr="00D95702">
        <w:t>Masterplan</w:t>
      </w:r>
      <w:bookmarkEnd w:id="65"/>
      <w:bookmarkEnd w:id="66"/>
    </w:p>
    <w:p w14:paraId="61B5BA73" w14:textId="77777777" w:rsidR="0098279F" w:rsidRPr="00D95702" w:rsidRDefault="0098279F" w:rsidP="009C5D1C">
      <w:pPr>
        <w:pStyle w:val="toelichtinginhoud"/>
      </w:pPr>
      <w:r w:rsidRPr="00D95702">
        <w:t xml:space="preserve">Is er een masterplan opgemaakt voor de school(site)? Door wie? Wanneer? </w:t>
      </w:r>
    </w:p>
    <w:p w14:paraId="13BEB87A" w14:textId="6BA1BC34" w:rsidR="0098279F" w:rsidRPr="00D95702" w:rsidRDefault="00E3297E" w:rsidP="009C5D1C">
      <w:pPr>
        <w:pStyle w:val="toelichtinginhoud"/>
      </w:pPr>
      <w:r w:rsidRPr="00D95702">
        <w:t xml:space="preserve">Als </w:t>
      </w:r>
      <w:r w:rsidR="0098279F" w:rsidRPr="00D95702">
        <w:t xml:space="preserve">er nog geen masterplan is opgemaakt, is dit </w:t>
      </w:r>
      <w:r w:rsidR="00DB08AD" w:rsidRPr="00D95702">
        <w:t xml:space="preserve">wenselijk? </w:t>
      </w:r>
    </w:p>
    <w:p w14:paraId="16B7ECFA" w14:textId="77777777" w:rsidR="0098279F" w:rsidRPr="00D95702" w:rsidRDefault="00D55E12" w:rsidP="009C5D1C">
      <w:pPr>
        <w:pStyle w:val="toelichtinginhoud"/>
      </w:pPr>
      <w:r w:rsidRPr="00D95702">
        <w:t>Heeft</w:t>
      </w:r>
      <w:r w:rsidR="0098279F" w:rsidRPr="00D95702">
        <w:t xml:space="preserve"> </w:t>
      </w:r>
      <w:r w:rsidRPr="00D95702">
        <w:t>de school/inrichtende macht bepaalde aandacht</w:t>
      </w:r>
      <w:r w:rsidR="00D8384E" w:rsidRPr="00D95702">
        <w:t>s</w:t>
      </w:r>
      <w:r w:rsidRPr="00D95702">
        <w:t xml:space="preserve">punten m.b.t. </w:t>
      </w:r>
      <w:r w:rsidR="0098279F" w:rsidRPr="00D95702">
        <w:t xml:space="preserve">het masterplan? </w:t>
      </w:r>
    </w:p>
    <w:p w14:paraId="290ADF54" w14:textId="77777777" w:rsidR="0098279F" w:rsidRPr="00D95702" w:rsidRDefault="0098279F" w:rsidP="009C5D1C">
      <w:pPr>
        <w:pStyle w:val="toelichtinginhoud"/>
      </w:pPr>
      <w:r w:rsidRPr="00D95702">
        <w:t>Is er al een deel van het masterplan uitgevoerd? Hoe kadert dit project binnen het masterplan?</w:t>
      </w:r>
    </w:p>
    <w:p w14:paraId="374F22BE" w14:textId="77777777" w:rsidR="001F33D8" w:rsidRDefault="001F33D8" w:rsidP="00D45EAE">
      <w:bookmarkStart w:id="67" w:name="_Toc233459507"/>
    </w:p>
    <w:p w14:paraId="21266F50" w14:textId="2FD5C764" w:rsidR="00030A74" w:rsidRPr="00D95702" w:rsidRDefault="00030A74" w:rsidP="00D45EAE">
      <w:r w:rsidRPr="00D95702">
        <w:t>(</w:t>
      </w:r>
      <w:r w:rsidR="003D225C" w:rsidRPr="00D95702">
        <w:t xml:space="preserve">Typ hier uw </w:t>
      </w:r>
      <w:r w:rsidRPr="00D95702">
        <w:t>tekst)</w:t>
      </w:r>
    </w:p>
    <w:p w14:paraId="5A8902B6" w14:textId="40AA812A" w:rsidR="0098279F" w:rsidRPr="00D95702" w:rsidRDefault="0098279F" w:rsidP="003A780F">
      <w:pPr>
        <w:pStyle w:val="Kop3"/>
      </w:pPr>
      <w:bookmarkStart w:id="68" w:name="_Toc59625698"/>
      <w:r w:rsidRPr="00D95702">
        <w:t>Visie op de huidige gebouwenproblematiek</w:t>
      </w:r>
      <w:bookmarkEnd w:id="67"/>
      <w:bookmarkEnd w:id="68"/>
    </w:p>
    <w:p w14:paraId="2BF4A96E" w14:textId="77777777" w:rsidR="00C04C51" w:rsidRPr="00D95702" w:rsidRDefault="00C04C51" w:rsidP="009C5D1C">
      <w:pPr>
        <w:pStyle w:val="toelichtinginhoud"/>
      </w:pPr>
      <w:r w:rsidRPr="00D95702">
        <w:t>Wat zijn de sterktes en de zwaktes van de school? Wat valt er te verbeteren?</w:t>
      </w:r>
    </w:p>
    <w:p w14:paraId="6414AB10" w14:textId="7B86FBEF" w:rsidR="00D8384E" w:rsidRPr="00D95702" w:rsidRDefault="0098279F" w:rsidP="009C5D1C">
      <w:pPr>
        <w:pStyle w:val="toelichtinginhoud"/>
      </w:pPr>
      <w:r w:rsidRPr="00D95702">
        <w:t>Hoe gaat de school om met de heersende gebouwenproblematiek?</w:t>
      </w:r>
      <w:r w:rsidR="0098512A" w:rsidRPr="00D95702">
        <w:t xml:space="preserve"> </w:t>
      </w:r>
      <w:proofErr w:type="spellStart"/>
      <w:r w:rsidR="0098512A" w:rsidRPr="00D95702">
        <w:t>Instandshouding</w:t>
      </w:r>
      <w:r w:rsidR="00247152" w:rsidRPr="00D95702">
        <w:t>spolitiek</w:t>
      </w:r>
      <w:proofErr w:type="spellEnd"/>
      <w:r w:rsidR="00247152" w:rsidRPr="00D95702">
        <w:t>?</w:t>
      </w:r>
    </w:p>
    <w:p w14:paraId="07F3774F" w14:textId="047C05BA" w:rsidR="0098279F" w:rsidRPr="00D95702" w:rsidRDefault="00D8384E" w:rsidP="009C5D1C">
      <w:pPr>
        <w:pStyle w:val="toelichtinginhoud"/>
      </w:pPr>
      <w:r w:rsidRPr="00D95702">
        <w:t xml:space="preserve">Is er een </w:t>
      </w:r>
      <w:r w:rsidR="00247152" w:rsidRPr="00D95702">
        <w:t>Onderhoudspolitiek</w:t>
      </w:r>
      <w:r w:rsidR="0098512A" w:rsidRPr="00D95702">
        <w:t>?</w:t>
      </w:r>
    </w:p>
    <w:p w14:paraId="2234B3CB" w14:textId="77777777" w:rsidR="0098279F" w:rsidRPr="00D95702" w:rsidRDefault="0098279F" w:rsidP="009C5D1C">
      <w:pPr>
        <w:pStyle w:val="toelichtinginhoud"/>
      </w:pPr>
      <w:r w:rsidRPr="00D95702">
        <w:t>Zijn er al noodoplossingen uitgevoerd? Zijn deze d</w:t>
      </w:r>
      <w:r w:rsidR="00C04C51" w:rsidRPr="00D95702">
        <w:t>uurzaam of van tijdelijke aard?</w:t>
      </w:r>
    </w:p>
    <w:p w14:paraId="5AE23F06" w14:textId="24F45477" w:rsidR="0098279F" w:rsidRPr="00D95702" w:rsidRDefault="0098279F" w:rsidP="009C5D1C">
      <w:pPr>
        <w:pStyle w:val="toelichtinginhoud"/>
      </w:pPr>
      <w:r w:rsidRPr="00D95702">
        <w:t>Welke problemen moeten dringend worden aangepakt?</w:t>
      </w:r>
    </w:p>
    <w:p w14:paraId="504E0657" w14:textId="77777777" w:rsidR="001F33D8" w:rsidRDefault="001F33D8" w:rsidP="00D45EAE">
      <w:bookmarkStart w:id="69" w:name="_Toc233459508"/>
    </w:p>
    <w:p w14:paraId="5E2E8E70" w14:textId="71F49D93" w:rsidR="00030A74" w:rsidRPr="00D95702" w:rsidRDefault="00030A74" w:rsidP="00D45EAE">
      <w:r w:rsidRPr="00D95702">
        <w:t>(</w:t>
      </w:r>
      <w:r w:rsidR="00625467" w:rsidRPr="00D95702">
        <w:t xml:space="preserve">Typ hier uw </w:t>
      </w:r>
      <w:r w:rsidRPr="00D95702">
        <w:t>tekst)</w:t>
      </w:r>
    </w:p>
    <w:p w14:paraId="3B1B35D4" w14:textId="4E83B0F7" w:rsidR="0098279F" w:rsidRPr="00D95702" w:rsidRDefault="0098279F" w:rsidP="003A780F">
      <w:pPr>
        <w:pStyle w:val="Kop3"/>
      </w:pPr>
      <w:bookmarkStart w:id="70" w:name="_Toc59625699"/>
      <w:r w:rsidRPr="00D95702">
        <w:t>Visie op de schoolinfrastructuur in de toekomst</w:t>
      </w:r>
      <w:bookmarkEnd w:id="69"/>
      <w:bookmarkEnd w:id="70"/>
    </w:p>
    <w:p w14:paraId="1DECE95F" w14:textId="77777777" w:rsidR="0098279F" w:rsidRPr="00D95702" w:rsidRDefault="0098279F" w:rsidP="009C5D1C">
      <w:pPr>
        <w:pStyle w:val="toelichtinginhoud"/>
      </w:pPr>
      <w:r w:rsidRPr="00D95702">
        <w:t xml:space="preserve">Wat zijn de verwachtingen en ambities van de school voor de infrastructuur op langere termijn? Bij stijgende leerlingenaantallen, bij dalende leerlingenaantallen? </w:t>
      </w:r>
    </w:p>
    <w:p w14:paraId="24C1B5CF" w14:textId="77777777" w:rsidR="0098279F" w:rsidRPr="00D95702" w:rsidRDefault="0098279F" w:rsidP="009C5D1C">
      <w:pPr>
        <w:pStyle w:val="toelichtinginhoud"/>
      </w:pPr>
      <w:r w:rsidRPr="00D95702">
        <w:t xml:space="preserve">Hoe kan dit </w:t>
      </w:r>
      <w:r w:rsidR="00247152" w:rsidRPr="00D95702">
        <w:t>scholen</w:t>
      </w:r>
      <w:r w:rsidRPr="00D95702">
        <w:t>bouwproject bijdragen tot de verbetering van uw pedagogische werking?</w:t>
      </w:r>
    </w:p>
    <w:p w14:paraId="366886F0" w14:textId="77777777" w:rsidR="0098279F" w:rsidRPr="00D95702" w:rsidRDefault="0098279F" w:rsidP="009C5D1C">
      <w:pPr>
        <w:pStyle w:val="toelichtinginhoud"/>
      </w:pPr>
      <w:r w:rsidRPr="00D95702">
        <w:t xml:space="preserve">Hoe kaderen de al genomen maatregelen en uitgevoerde </w:t>
      </w:r>
      <w:r w:rsidR="00C23AD1" w:rsidRPr="00D95702">
        <w:t>scholen</w:t>
      </w:r>
      <w:r w:rsidRPr="00D95702">
        <w:t>bouwprojecten in deze visie?</w:t>
      </w:r>
    </w:p>
    <w:p w14:paraId="630D7CA1" w14:textId="77777777" w:rsidR="0098279F" w:rsidRPr="00D95702" w:rsidRDefault="0098279F" w:rsidP="009C5D1C">
      <w:pPr>
        <w:pStyle w:val="toelichtinginhoud"/>
      </w:pPr>
      <w:r w:rsidRPr="00D95702">
        <w:t xml:space="preserve">Wat moet het </w:t>
      </w:r>
      <w:r w:rsidR="00247152" w:rsidRPr="00D95702">
        <w:t>scholen</w:t>
      </w:r>
      <w:r w:rsidRPr="00D95702">
        <w:t>bouwproject aan de school veranderen/verbeteren?</w:t>
      </w:r>
    </w:p>
    <w:p w14:paraId="1773055B" w14:textId="77777777" w:rsidR="00644970" w:rsidRPr="00D95702" w:rsidRDefault="000C0B4D" w:rsidP="009C5D1C">
      <w:pPr>
        <w:pStyle w:val="toelichtinginhoud"/>
      </w:pPr>
      <w:r w:rsidRPr="00D95702">
        <w:t xml:space="preserve">Hoe kan de school functioneren als sociale ruimte? </w:t>
      </w:r>
    </w:p>
    <w:p w14:paraId="6C5E1A4B" w14:textId="77777777" w:rsidR="001F33D8" w:rsidRDefault="001F33D8" w:rsidP="00D45EAE"/>
    <w:p w14:paraId="6DE9283F" w14:textId="5C560DD9" w:rsidR="00A051D3" w:rsidRPr="00D95702" w:rsidRDefault="00A051D3" w:rsidP="00D45EAE">
      <w:r w:rsidRPr="00D95702">
        <w:t>(</w:t>
      </w:r>
      <w:r w:rsidR="00625467" w:rsidRPr="00D95702">
        <w:t xml:space="preserve">Typ hier uw </w:t>
      </w:r>
      <w:r w:rsidRPr="00D95702">
        <w:t>tekst)</w:t>
      </w:r>
    </w:p>
    <w:p w14:paraId="24B9E89B" w14:textId="7BED32FA" w:rsidR="0022705C" w:rsidRPr="00D95702" w:rsidRDefault="0022705C" w:rsidP="003A780F">
      <w:pPr>
        <w:pStyle w:val="Kop3"/>
      </w:pPr>
      <w:bookmarkStart w:id="71" w:name="_Toc59625700"/>
      <w:r w:rsidRPr="00D95702">
        <w:t xml:space="preserve">Visie op de </w:t>
      </w:r>
      <w:r w:rsidR="00A051D3" w:rsidRPr="00D95702">
        <w:t>on</w:t>
      </w:r>
      <w:r w:rsidR="005C7B7B" w:rsidRPr="00D95702">
        <w:t>bebouwde ruimte</w:t>
      </w:r>
      <w:bookmarkEnd w:id="71"/>
    </w:p>
    <w:p w14:paraId="0B1D558F" w14:textId="77777777" w:rsidR="004260FE" w:rsidRPr="00D95702" w:rsidRDefault="003D0C7A" w:rsidP="009C5D1C">
      <w:pPr>
        <w:pStyle w:val="toelichtinginhoud"/>
      </w:pPr>
      <w:r w:rsidRPr="00D95702">
        <w:t>Welke rol speelt de buitenruimte in het schoolgebeuren? Is er nood aan meer waardevolle buitenruimte?</w:t>
      </w:r>
    </w:p>
    <w:p w14:paraId="3A165A02" w14:textId="77777777" w:rsidR="000C52D1" w:rsidRDefault="00D8384E" w:rsidP="009C5D1C">
      <w:pPr>
        <w:pStyle w:val="toelichtinginhoud"/>
      </w:pPr>
      <w:r w:rsidRPr="00D95702">
        <w:t>Is er een speelplaatsvisie?</w:t>
      </w:r>
    </w:p>
    <w:p w14:paraId="530F8E55" w14:textId="7E773D8E" w:rsidR="006F52B1" w:rsidRPr="00D95702" w:rsidRDefault="00875A47" w:rsidP="00D043F7">
      <w:pPr>
        <w:pStyle w:val="toelichtinginhoud"/>
        <w:numPr>
          <w:ilvl w:val="0"/>
          <w:numId w:val="5"/>
        </w:numPr>
      </w:pPr>
      <w:r w:rsidRPr="00D95702">
        <w:t>V</w:t>
      </w:r>
      <w:r w:rsidR="006F52B1" w:rsidRPr="00D95702">
        <w:t xml:space="preserve">oor een </w:t>
      </w:r>
      <w:r w:rsidRPr="00D95702">
        <w:t xml:space="preserve">eventuele </w:t>
      </w:r>
      <w:r w:rsidR="006F52B1" w:rsidRPr="00D95702">
        <w:t xml:space="preserve">methodiek hierrond: </w:t>
      </w:r>
      <w:hyperlink r:id="rId19" w:history="1">
        <w:r w:rsidR="00D8384E" w:rsidRPr="00D95702">
          <w:rPr>
            <w:rStyle w:val="Hyperlink"/>
            <w:rFonts w:ascii="FlandersArtSans-Regular" w:hAnsi="FlandersArtSans-Regular"/>
            <w:sz w:val="20"/>
            <w:szCs w:val="20"/>
          </w:rPr>
          <w:t>www.pimpjespeelplaats.be/speelplaatsvisie-vormen</w:t>
        </w:r>
      </w:hyperlink>
      <w:r w:rsidR="006F52B1" w:rsidRPr="00D95702">
        <w:t xml:space="preserve"> </w:t>
      </w:r>
    </w:p>
    <w:p w14:paraId="16D42694" w14:textId="77777777" w:rsidR="00A9343F" w:rsidRPr="00D95702" w:rsidRDefault="00A9343F" w:rsidP="009C5D1C">
      <w:pPr>
        <w:pStyle w:val="toelichtinginhoud"/>
      </w:pPr>
      <w:r w:rsidRPr="00D95702">
        <w:t>Hoe geven de verschillende actoren inbreng over de inrichting van de buitenruimte (participatie leerkrachten, leerlingen, ouders…)</w:t>
      </w:r>
      <w:r w:rsidR="00C02AC5" w:rsidRPr="00D95702">
        <w:t>?</w:t>
      </w:r>
    </w:p>
    <w:p w14:paraId="63D8AB1E" w14:textId="77777777" w:rsidR="006F52B1" w:rsidRPr="00D95702" w:rsidRDefault="006F52B1" w:rsidP="009C5D1C">
      <w:pPr>
        <w:pStyle w:val="toelichtinginhoud"/>
      </w:pPr>
      <w:r w:rsidRPr="00D95702">
        <w:lastRenderedPageBreak/>
        <w:t>Werkt de school samen met een landschapsarchitect voor de inrichting van de buitenruimte?</w:t>
      </w:r>
    </w:p>
    <w:p w14:paraId="7C23992A" w14:textId="77777777" w:rsidR="001F33D8" w:rsidRDefault="001F33D8" w:rsidP="00D45EAE"/>
    <w:p w14:paraId="78782A90" w14:textId="71238EA1" w:rsidR="00030A74" w:rsidRPr="00D95702" w:rsidRDefault="00030A74" w:rsidP="00D45EAE">
      <w:r w:rsidRPr="00D95702">
        <w:t>(</w:t>
      </w:r>
      <w:r w:rsidR="00625467" w:rsidRPr="00D95702">
        <w:t xml:space="preserve">Typ hier uw </w:t>
      </w:r>
      <w:r w:rsidRPr="00D95702">
        <w:t>tekst)</w:t>
      </w:r>
    </w:p>
    <w:p w14:paraId="3505DCA9" w14:textId="01851F5C" w:rsidR="005C7B7B" w:rsidRPr="00D95702" w:rsidRDefault="005C7B7B" w:rsidP="003A780F">
      <w:pPr>
        <w:pStyle w:val="Kop3"/>
      </w:pPr>
      <w:bookmarkStart w:id="72" w:name="_Toc59625701"/>
      <w:r w:rsidRPr="00D95702">
        <w:t>Visie op mobiliteit en toegankelijkheid</w:t>
      </w:r>
      <w:bookmarkEnd w:id="72"/>
    </w:p>
    <w:p w14:paraId="3CEF0D18" w14:textId="77777777" w:rsidR="004260FE" w:rsidRPr="00D95702" w:rsidRDefault="004260FE" w:rsidP="009C5D1C">
      <w:pPr>
        <w:pStyle w:val="toelichtinginhoud"/>
      </w:pPr>
      <w:r w:rsidRPr="00D95702">
        <w:t>Hoe kan de school</w:t>
      </w:r>
      <w:r w:rsidR="00705CCF" w:rsidRPr="00D95702">
        <w:t xml:space="preserve">/Inrichtende Macht </w:t>
      </w:r>
      <w:r w:rsidRPr="00D95702">
        <w:t xml:space="preserve">er </w:t>
      </w:r>
      <w:r w:rsidR="00C23AD1" w:rsidRPr="00D95702">
        <w:t xml:space="preserve">eventueel </w:t>
      </w:r>
      <w:r w:rsidRPr="00D95702">
        <w:t>voor zorgen dat meer betrokkenen gebruik maken van duurzame vervoersmiddelen?</w:t>
      </w:r>
    </w:p>
    <w:p w14:paraId="39D6396C" w14:textId="77777777" w:rsidR="004260FE" w:rsidRPr="00D95702" w:rsidRDefault="004260FE" w:rsidP="009C5D1C">
      <w:pPr>
        <w:pStyle w:val="toelichtinginhoud"/>
      </w:pPr>
      <w:r w:rsidRPr="00D95702">
        <w:t>Hoe kan de school</w:t>
      </w:r>
      <w:r w:rsidR="00705CCF" w:rsidRPr="00D95702">
        <w:t xml:space="preserve">/Inrichtende Macht </w:t>
      </w:r>
      <w:r w:rsidR="00C23AD1" w:rsidRPr="00D95702">
        <w:t xml:space="preserve">eventueel </w:t>
      </w:r>
      <w:r w:rsidRPr="00D95702">
        <w:t>ingrijpen in de verkeersveiligheid van de schoolomgeving?</w:t>
      </w:r>
    </w:p>
    <w:p w14:paraId="6A65A6B2" w14:textId="77777777" w:rsidR="006F52B1" w:rsidRPr="00D95702" w:rsidRDefault="004260FE" w:rsidP="009C5D1C">
      <w:pPr>
        <w:pStyle w:val="toelichtinginhoud"/>
      </w:pPr>
      <w:r w:rsidRPr="00D95702">
        <w:t>Hoe zou het schooldomein moeten evolueren om de organisatie van de leerlingenstromen te optimaliseren?</w:t>
      </w:r>
    </w:p>
    <w:p w14:paraId="58B8D8EC" w14:textId="77777777" w:rsidR="006F52B1" w:rsidRPr="00D95702" w:rsidRDefault="006F52B1" w:rsidP="009C5D1C">
      <w:pPr>
        <w:pStyle w:val="toelichtinginhoud"/>
      </w:pPr>
      <w:r w:rsidRPr="00D95702">
        <w:t>Is het schooldomein toegankelijk en leesbaar? Welke suggesties zijn er om eventuele knelpunten te verbeteren?</w:t>
      </w:r>
    </w:p>
    <w:p w14:paraId="4666C2E8" w14:textId="77777777" w:rsidR="00033898" w:rsidRPr="00D95702" w:rsidRDefault="00033898" w:rsidP="00D45EAE">
      <w:pPr>
        <w:pStyle w:val="Tekst"/>
      </w:pPr>
    </w:p>
    <w:p w14:paraId="6F500AB5" w14:textId="5E51741A" w:rsidR="00030A74" w:rsidRPr="00D95702" w:rsidRDefault="00030A74" w:rsidP="00D45EAE">
      <w:r w:rsidRPr="00D95702">
        <w:t>(</w:t>
      </w:r>
      <w:r w:rsidR="00625467" w:rsidRPr="00D95702">
        <w:t xml:space="preserve">Typ hier uw </w:t>
      </w:r>
      <w:r w:rsidRPr="00D95702">
        <w:t>tekst)</w:t>
      </w:r>
    </w:p>
    <w:p w14:paraId="6CB7A615" w14:textId="3E9349EF" w:rsidR="000C0B4D" w:rsidRPr="00D95702" w:rsidRDefault="000C0B4D" w:rsidP="003A780F">
      <w:pPr>
        <w:pStyle w:val="Kop3"/>
      </w:pPr>
      <w:bookmarkStart w:id="73" w:name="_Toc59625702"/>
      <w:r w:rsidRPr="00D95702">
        <w:t xml:space="preserve">Uitstraling, zichtbaarheid en relatie </w:t>
      </w:r>
      <w:r w:rsidR="000E7FCD" w:rsidRPr="00D95702">
        <w:t>met</w:t>
      </w:r>
      <w:r w:rsidRPr="00D95702">
        <w:t xml:space="preserve"> de omgeving</w:t>
      </w:r>
      <w:bookmarkEnd w:id="73"/>
    </w:p>
    <w:p w14:paraId="5C6B55DC" w14:textId="77777777" w:rsidR="000C0B4D" w:rsidRPr="00D95702" w:rsidRDefault="000C0B4D" w:rsidP="009C5D1C">
      <w:pPr>
        <w:pStyle w:val="toelichtinginhoud"/>
      </w:pPr>
      <w:r w:rsidRPr="00D95702">
        <w:t>Wat zijn voor de school</w:t>
      </w:r>
      <w:r w:rsidR="00705CCF" w:rsidRPr="00D95702">
        <w:t xml:space="preserve">/Inrichtende Macht </w:t>
      </w:r>
      <w:r w:rsidRPr="00D95702">
        <w:t>go</w:t>
      </w:r>
      <w:r w:rsidR="00273151" w:rsidRPr="00D95702">
        <w:t xml:space="preserve">ede architecturale kwaliteiten? </w:t>
      </w:r>
    </w:p>
    <w:p w14:paraId="1CC9B7DC" w14:textId="77777777" w:rsidR="000C0B4D" w:rsidRPr="00D95702" w:rsidRDefault="000C0B4D" w:rsidP="009C5D1C">
      <w:pPr>
        <w:pStyle w:val="toelichtinginhoud"/>
      </w:pPr>
      <w:r w:rsidRPr="00D95702">
        <w:t>Hoe ziet de school</w:t>
      </w:r>
      <w:r w:rsidR="00705CCF" w:rsidRPr="00D95702">
        <w:t>/Inrichtende Macht</w:t>
      </w:r>
      <w:r w:rsidRPr="00D95702">
        <w:t xml:space="preserve"> de relatie tot de omgeving evolueren? </w:t>
      </w:r>
    </w:p>
    <w:p w14:paraId="019F2BB9" w14:textId="77777777" w:rsidR="000C0B4D" w:rsidRPr="00D95702" w:rsidRDefault="000C0B4D" w:rsidP="009C5D1C">
      <w:pPr>
        <w:pStyle w:val="toelichtinginhoud"/>
      </w:pPr>
      <w:r w:rsidRPr="00D95702">
        <w:t xml:space="preserve">Hoe moeten de gebouwen zich verhouden tot de omliggende? </w:t>
      </w:r>
    </w:p>
    <w:p w14:paraId="525CFF8B" w14:textId="09B40B7C" w:rsidR="000C0B4D" w:rsidRPr="00D95702" w:rsidRDefault="000C0B4D" w:rsidP="009C5D1C">
      <w:pPr>
        <w:pStyle w:val="toelichtinginhoud"/>
      </w:pPr>
      <w:r w:rsidRPr="00D95702">
        <w:t xml:space="preserve">Zijn er knelpunten of klachten die </w:t>
      </w:r>
      <w:r w:rsidR="00E3297E" w:rsidRPr="00D95702">
        <w:t xml:space="preserve">moeten </w:t>
      </w:r>
      <w:r w:rsidRPr="00D95702">
        <w:t xml:space="preserve">aangepakt worden? </w:t>
      </w:r>
    </w:p>
    <w:p w14:paraId="54C45F32" w14:textId="77777777" w:rsidR="000C0B4D" w:rsidRPr="00D95702" w:rsidRDefault="000C0B4D" w:rsidP="009C5D1C">
      <w:pPr>
        <w:pStyle w:val="toelichtinginhoud"/>
        <w:rPr>
          <w:lang w:val="nl-BE"/>
        </w:rPr>
      </w:pPr>
      <w:r w:rsidRPr="00D95702">
        <w:t>Is het wenselijk een buffer te genereren tussen de school en de omgeving?</w:t>
      </w:r>
    </w:p>
    <w:p w14:paraId="0C84F575" w14:textId="77777777" w:rsidR="000C0B4D" w:rsidRPr="00D95702" w:rsidRDefault="000C0B4D" w:rsidP="009C5D1C">
      <w:pPr>
        <w:pStyle w:val="toelichtinginhoud"/>
        <w:rPr>
          <w:lang w:val="nl-BE"/>
        </w:rPr>
      </w:pPr>
      <w:r w:rsidRPr="00D95702">
        <w:t>Hoe moet het schoolterrein begrensd worden?</w:t>
      </w:r>
    </w:p>
    <w:p w14:paraId="63C93962" w14:textId="77777777" w:rsidR="000C0B4D" w:rsidRPr="00D95702" w:rsidRDefault="000C0B4D" w:rsidP="009C5D1C">
      <w:pPr>
        <w:pStyle w:val="toelichtinginhoud"/>
      </w:pPr>
      <w:r w:rsidRPr="00D95702">
        <w:t>Moeten er maatregelen genomen worden voor de veiligheid op het schoolterrein?</w:t>
      </w:r>
    </w:p>
    <w:p w14:paraId="6452EF00" w14:textId="77777777" w:rsidR="001F33D8" w:rsidRDefault="001F33D8" w:rsidP="00D45EAE"/>
    <w:p w14:paraId="39AB4110" w14:textId="367291DF" w:rsidR="00030A74" w:rsidRPr="00D95702" w:rsidRDefault="00030A74" w:rsidP="00D45EAE">
      <w:r w:rsidRPr="00D95702">
        <w:t>(</w:t>
      </w:r>
      <w:r w:rsidR="00625467" w:rsidRPr="00D95702">
        <w:t xml:space="preserve">Typ hier uw </w:t>
      </w:r>
      <w:r w:rsidRPr="00D95702">
        <w:t>tekst)</w:t>
      </w:r>
    </w:p>
    <w:p w14:paraId="79EBE231" w14:textId="7715A531" w:rsidR="000E40B3" w:rsidRDefault="000E40B3" w:rsidP="003A780F">
      <w:pPr>
        <w:pStyle w:val="Kop3"/>
      </w:pPr>
      <w:bookmarkStart w:id="74" w:name="_Toc59625703"/>
      <w:r w:rsidRPr="00D95702">
        <w:t>Multifunctionaliteit</w:t>
      </w:r>
      <w:bookmarkEnd w:id="74"/>
    </w:p>
    <w:p w14:paraId="69517AC4" w14:textId="77777777" w:rsidR="000C0B4D" w:rsidRPr="00D95702" w:rsidRDefault="00EF2FE8" w:rsidP="009C1751">
      <w:pPr>
        <w:pStyle w:val="Kop4"/>
      </w:pPr>
      <w:r w:rsidRPr="00D95702">
        <w:t>Multi-inzetbaarheid en openstelling</w:t>
      </w:r>
    </w:p>
    <w:p w14:paraId="0A88E57F" w14:textId="77777777" w:rsidR="000C0B4D" w:rsidRPr="00D95702" w:rsidRDefault="00EF2FE8" w:rsidP="009C5D1C">
      <w:pPr>
        <w:pStyle w:val="toelichtinginhoud"/>
      </w:pPr>
      <w:r w:rsidRPr="00D95702">
        <w:t xml:space="preserve">Welke visie heeft </w:t>
      </w:r>
      <w:r w:rsidR="00C23AD1" w:rsidRPr="00D95702">
        <w:t>de</w:t>
      </w:r>
      <w:r w:rsidRPr="00D95702">
        <w:t xml:space="preserve"> school op multifunctioneel gebruik en openstelling van de </w:t>
      </w:r>
      <w:r w:rsidR="00F06888" w:rsidRPr="00D95702">
        <w:t xml:space="preserve">nieuwe </w:t>
      </w:r>
      <w:r w:rsidRPr="00D95702">
        <w:t>infrastructuur?</w:t>
      </w:r>
    </w:p>
    <w:p w14:paraId="40D8F66E" w14:textId="5F4181C5" w:rsidR="000C0B4D" w:rsidRPr="00D95702" w:rsidRDefault="00222033" w:rsidP="009C5D1C">
      <w:pPr>
        <w:pStyle w:val="toelichtinginhoud"/>
      </w:pPr>
      <w:r w:rsidRPr="00D95702">
        <w:t>Zijn er</w:t>
      </w:r>
      <w:r w:rsidR="001413C1" w:rsidRPr="00D95702">
        <w:t xml:space="preserve"> mogelijkheden om een ruimte voor meerdere functies te gebruiken? En welke ingrepen zijn hier eventueel voor nodig?</w:t>
      </w:r>
    </w:p>
    <w:p w14:paraId="5E72A3C4" w14:textId="77777777" w:rsidR="001413C1" w:rsidRPr="00D95702" w:rsidRDefault="00C23AD1" w:rsidP="009C5D1C">
      <w:pPr>
        <w:pStyle w:val="toelichtinginhoud"/>
      </w:pPr>
      <w:r w:rsidRPr="00D95702">
        <w:t>Zal</w:t>
      </w:r>
      <w:r w:rsidR="001413C1" w:rsidRPr="00D95702">
        <w:t xml:space="preserve"> de speelplaats, sporthal, refter, </w:t>
      </w:r>
      <w:r w:rsidR="006B55F1" w:rsidRPr="00D95702">
        <w:t xml:space="preserve">polyvalente zaal </w:t>
      </w:r>
      <w:r w:rsidR="001413C1" w:rsidRPr="00D95702">
        <w:t>etc</w:t>
      </w:r>
      <w:r w:rsidRPr="00D95702">
        <w:t>.</w:t>
      </w:r>
      <w:r w:rsidR="001413C1" w:rsidRPr="00D95702">
        <w:t xml:space="preserve"> in de toekomst gebruikt worden door anderen (vb. speelpleinen, buurtbewoners, </w:t>
      </w:r>
      <w:r w:rsidR="00C65FBD" w:rsidRPr="00D95702">
        <w:t>(sport)</w:t>
      </w:r>
      <w:r w:rsidR="001413C1" w:rsidRPr="00D95702">
        <w:t>verenigingen…)?</w:t>
      </w:r>
    </w:p>
    <w:p w14:paraId="6F016CD1" w14:textId="77777777" w:rsidR="001413C1" w:rsidRPr="00D95702" w:rsidRDefault="00C23AD1" w:rsidP="009C5D1C">
      <w:pPr>
        <w:pStyle w:val="toelichtinginhoud"/>
        <w:rPr>
          <w:szCs w:val="20"/>
        </w:rPr>
      </w:pPr>
      <w:r w:rsidRPr="00D95702">
        <w:t>Worden er</w:t>
      </w:r>
      <w:r w:rsidR="001413C1" w:rsidRPr="00D95702">
        <w:t xml:space="preserve"> andere (maatschappelijke) functies </w:t>
      </w:r>
      <w:r w:rsidRPr="00D95702">
        <w:t xml:space="preserve">ondergebracht of geïntegreerd </w:t>
      </w:r>
      <w:r w:rsidR="001413C1" w:rsidRPr="00D95702">
        <w:t xml:space="preserve">in </w:t>
      </w:r>
      <w:r w:rsidR="006B55F1" w:rsidRPr="00D95702">
        <w:t>het scholenbouwproject</w:t>
      </w:r>
      <w:r w:rsidR="001413C1" w:rsidRPr="00D95702">
        <w:t xml:space="preserve"> (</w:t>
      </w:r>
      <w:r w:rsidR="000E3FD5" w:rsidRPr="00D95702">
        <w:t>bv.</w:t>
      </w:r>
      <w:r w:rsidR="001413C1" w:rsidRPr="00D95702">
        <w:t xml:space="preserve"> CLB, kinderdagverblijf, buurtwerking, jeugdlokaal, muziekschool…)?</w:t>
      </w:r>
    </w:p>
    <w:p w14:paraId="2CB4AB32" w14:textId="77777777" w:rsidR="001F33D8" w:rsidRDefault="001F33D8" w:rsidP="00D45EAE"/>
    <w:p w14:paraId="570EDB49" w14:textId="5CA7CEC8" w:rsidR="00030A74" w:rsidRPr="00D95702" w:rsidRDefault="00030A74" w:rsidP="00D45EAE">
      <w:r w:rsidRPr="00D95702">
        <w:t>(</w:t>
      </w:r>
      <w:r w:rsidR="00625467" w:rsidRPr="00D95702">
        <w:t xml:space="preserve">Typ </w:t>
      </w:r>
      <w:r w:rsidR="00625467" w:rsidRPr="00D45EAE">
        <w:t>hier</w:t>
      </w:r>
      <w:r w:rsidR="00625467" w:rsidRPr="00D95702">
        <w:t xml:space="preserve"> uw </w:t>
      </w:r>
      <w:r w:rsidRPr="00D95702">
        <w:t>tekst)</w:t>
      </w:r>
    </w:p>
    <w:p w14:paraId="6FFF6AF7" w14:textId="77777777" w:rsidR="0098279F" w:rsidRPr="00D95702" w:rsidRDefault="00AB1B2E" w:rsidP="009C1751">
      <w:pPr>
        <w:pStyle w:val="Kop4"/>
      </w:pPr>
      <w:r w:rsidRPr="00D95702">
        <w:t>F</w:t>
      </w:r>
      <w:r w:rsidR="001413C1" w:rsidRPr="00D95702">
        <w:t>lexibilit</w:t>
      </w:r>
      <w:r w:rsidR="00221529" w:rsidRPr="00D95702">
        <w:t>ei</w:t>
      </w:r>
      <w:r w:rsidR="001413C1" w:rsidRPr="00D95702">
        <w:t>t</w:t>
      </w:r>
    </w:p>
    <w:p w14:paraId="34B771B4" w14:textId="77777777" w:rsidR="001413C1" w:rsidRPr="00D95702" w:rsidRDefault="001413C1" w:rsidP="009C5D1C">
      <w:pPr>
        <w:pStyle w:val="toelichtinginhoud"/>
        <w:rPr>
          <w:szCs w:val="20"/>
        </w:rPr>
      </w:pPr>
      <w:r w:rsidRPr="00D95702">
        <w:t>Hoe flexibel moet de invulling van de gebouwen zijn?</w:t>
      </w:r>
    </w:p>
    <w:p w14:paraId="7C91D67C" w14:textId="4B7B8982" w:rsidR="001D6A55" w:rsidRPr="00D95702" w:rsidRDefault="00B04F4B" w:rsidP="009C5D1C">
      <w:pPr>
        <w:pStyle w:val="toelichtinginhoud"/>
        <w:rPr>
          <w:szCs w:val="20"/>
        </w:rPr>
      </w:pPr>
      <w:r w:rsidRPr="00D95702">
        <w:t xml:space="preserve">Moet </w:t>
      </w:r>
      <w:r w:rsidR="001D6A55" w:rsidRPr="00D95702">
        <w:t xml:space="preserve">er rekening </w:t>
      </w:r>
      <w:r w:rsidR="007545D7" w:rsidRPr="00D95702">
        <w:t xml:space="preserve">worden </w:t>
      </w:r>
      <w:r w:rsidR="001D6A55" w:rsidRPr="00D95702">
        <w:t>gehouden met eventuele veranderingen in onderwijsprogramma’s en -methodieken of bestemmings- of functiewijzigingen?</w:t>
      </w:r>
      <w:r w:rsidR="002F4D10" w:rsidRPr="00D95702">
        <w:t xml:space="preserve"> </w:t>
      </w:r>
    </w:p>
    <w:p w14:paraId="03BA7FA8" w14:textId="77777777" w:rsidR="001F33D8" w:rsidRDefault="001F33D8" w:rsidP="00D45EAE"/>
    <w:p w14:paraId="4A2C6469" w14:textId="2A185D28" w:rsidR="00030A74" w:rsidRPr="00D95702" w:rsidRDefault="00030A74" w:rsidP="00D45EAE">
      <w:r w:rsidRPr="00D95702">
        <w:t>(</w:t>
      </w:r>
      <w:r w:rsidR="00625467" w:rsidRPr="00D95702">
        <w:t xml:space="preserve">Typ hier uw </w:t>
      </w:r>
      <w:r w:rsidRPr="00D95702">
        <w:t>tekst)</w:t>
      </w:r>
    </w:p>
    <w:p w14:paraId="2414FA66" w14:textId="344508DB" w:rsidR="005B2240" w:rsidRPr="00D95702" w:rsidRDefault="005C7B7B" w:rsidP="003A780F">
      <w:pPr>
        <w:pStyle w:val="Kop3"/>
      </w:pPr>
      <w:bookmarkStart w:id="75" w:name="_Toc59625704"/>
      <w:r w:rsidRPr="00D95702">
        <w:lastRenderedPageBreak/>
        <w:t>Duurzaam bouwen, r</w:t>
      </w:r>
      <w:r w:rsidR="0098279F" w:rsidRPr="00D95702">
        <w:t>ationeel energieverbruik</w:t>
      </w:r>
      <w:r w:rsidR="0010575A" w:rsidRPr="00D95702">
        <w:t xml:space="preserve"> (GRO)</w:t>
      </w:r>
      <w:bookmarkEnd w:id="75"/>
    </w:p>
    <w:p w14:paraId="1301584C" w14:textId="77777777" w:rsidR="000C52D1" w:rsidRDefault="00222033" w:rsidP="009C5D1C">
      <w:pPr>
        <w:pStyle w:val="toelichtinginhoud"/>
      </w:pPr>
      <w:r w:rsidRPr="00D95702">
        <w:t>Zijn er specifieke wensen m.b.t. duurzaamheid en energieverbruik?</w:t>
      </w:r>
    </w:p>
    <w:p w14:paraId="73B25E15" w14:textId="3EED0194" w:rsidR="00222033" w:rsidRPr="00D95702" w:rsidRDefault="00222033" w:rsidP="00D043F7">
      <w:pPr>
        <w:pStyle w:val="toelichtinginhoud"/>
        <w:numPr>
          <w:ilvl w:val="0"/>
          <w:numId w:val="5"/>
        </w:numPr>
      </w:pPr>
      <w:r w:rsidRPr="00D95702">
        <w:t xml:space="preserve">Het GRO kan gebruikt worden om ambities m.b.t. duurzaam bouwen te kwantificeren. </w:t>
      </w:r>
      <w:hyperlink r:id="rId20" w:history="1">
        <w:r w:rsidRPr="00D95702">
          <w:rPr>
            <w:rStyle w:val="Hyperlink"/>
            <w:rFonts w:ascii="FlandersArtSans-Regular" w:hAnsi="FlandersArtSans-Regular"/>
            <w:sz w:val="20"/>
            <w:szCs w:val="20"/>
          </w:rPr>
          <w:t>https://www.vlaanderen.be/vlaamse-overheid/werking-van-de-vlaamse-overheid/bouwprojecten-van-de-vlaamse-overheid/gro-op-weg-naar-toekomstgerichte-bouwprojecten</w:t>
        </w:r>
      </w:hyperlink>
      <w:r w:rsidRPr="00D95702">
        <w:t>. Het is aangewezen een globale eis op te leggen (goed, beter, uitstekend) en enkele deeleisen op de criteria die de school het belangrijkst vindt.</w:t>
      </w:r>
    </w:p>
    <w:p w14:paraId="0A490659" w14:textId="77777777" w:rsidR="000C52D1" w:rsidRDefault="00222033" w:rsidP="009C5D1C">
      <w:pPr>
        <w:pStyle w:val="toelichtinginhoud"/>
      </w:pPr>
      <w:r w:rsidRPr="00D95702">
        <w:t>Wil de school het beter doen dat wettelijk verplicht m.b.t. energ</w:t>
      </w:r>
      <w:r w:rsidR="00875A47" w:rsidRPr="00D95702">
        <w:t>ie</w:t>
      </w:r>
      <w:r w:rsidRPr="00D95702">
        <w:t>prestatie?</w:t>
      </w:r>
    </w:p>
    <w:p w14:paraId="7D2825A3" w14:textId="12A81F9A" w:rsidR="00816B83" w:rsidRPr="00D95702" w:rsidRDefault="00033898" w:rsidP="00D043F7">
      <w:pPr>
        <w:pStyle w:val="toelichtinginhoud"/>
        <w:numPr>
          <w:ilvl w:val="0"/>
          <w:numId w:val="5"/>
        </w:numPr>
      </w:pPr>
      <w:r w:rsidRPr="00D95702">
        <w:t xml:space="preserve">De geldende eisen i.v.m. EPB zijn te raadplegen op </w:t>
      </w:r>
      <w:hyperlink r:id="rId21" w:history="1">
        <w:r w:rsidRPr="00D95702">
          <w:rPr>
            <w:rStyle w:val="Hyperlink"/>
            <w:rFonts w:ascii="FlandersArtSans-Regular" w:hAnsi="FlandersArtSans-Regular"/>
            <w:sz w:val="20"/>
            <w:szCs w:val="20"/>
          </w:rPr>
          <w:t>https://www.energiesparen.be/bouwen-en-verbouwen/epb-pedia/epb-plichtig-toepassing-en-eisen/epb-eisentabellen-per-aanvraagjaar</w:t>
        </w:r>
      </w:hyperlink>
      <w:r w:rsidRPr="00D95702">
        <w:t xml:space="preserve"> </w:t>
      </w:r>
      <w:r w:rsidR="000732F5" w:rsidRPr="00D95702">
        <w:t xml:space="preserve">(Vlaanderen) of </w:t>
      </w:r>
      <w:hyperlink r:id="rId22" w:history="1">
        <w:r w:rsidR="000732F5" w:rsidRPr="00D95702">
          <w:rPr>
            <w:rStyle w:val="Hyperlink"/>
            <w:rFonts w:ascii="FlandersArtSans-Regular" w:hAnsi="FlandersArtSans-Regular"/>
            <w:sz w:val="20"/>
            <w:szCs w:val="20"/>
          </w:rPr>
          <w:t>https://leefmilieu.brussels/themas/gebouwen-en-energie/verplichtingen/de-energieprestatie-van-gebouwen-epb/epb-werken/eisen-en-0</w:t>
        </w:r>
      </w:hyperlink>
      <w:r w:rsidR="000732F5" w:rsidRPr="00D95702">
        <w:t xml:space="preserve"> (Brussels Hoofdstedelijk Gewest)</w:t>
      </w:r>
    </w:p>
    <w:p w14:paraId="759B40AA" w14:textId="77777777" w:rsidR="001F33D8" w:rsidRDefault="001F33D8" w:rsidP="00D45EAE"/>
    <w:p w14:paraId="09D613E5" w14:textId="24C00562" w:rsidR="00033898" w:rsidRPr="00D95702" w:rsidRDefault="00033898" w:rsidP="00D45EAE">
      <w:r w:rsidRPr="00D95702">
        <w:t>(</w:t>
      </w:r>
      <w:r w:rsidR="00625467" w:rsidRPr="00D95702">
        <w:t xml:space="preserve">Typ hier uw </w:t>
      </w:r>
      <w:r w:rsidRPr="00D95702">
        <w:t>tekst)</w:t>
      </w:r>
    </w:p>
    <w:p w14:paraId="74C5E0CD" w14:textId="15B13D3D" w:rsidR="0098279F" w:rsidRPr="00D95702" w:rsidRDefault="005C7B7B" w:rsidP="003A780F">
      <w:pPr>
        <w:pStyle w:val="Kop3"/>
      </w:pPr>
      <w:bookmarkStart w:id="76" w:name="_Toc59625705"/>
      <w:r w:rsidRPr="00D95702">
        <w:t>Voortrekkersrol</w:t>
      </w:r>
      <w:bookmarkEnd w:id="76"/>
    </w:p>
    <w:p w14:paraId="664E038B" w14:textId="77777777" w:rsidR="0098279F" w:rsidRPr="00D95702" w:rsidRDefault="0098279F" w:rsidP="009C5D1C">
      <w:pPr>
        <w:pStyle w:val="toelichtinginhoud"/>
      </w:pPr>
      <w:r w:rsidRPr="00D95702">
        <w:t>Hoe staat de school</w:t>
      </w:r>
      <w:r w:rsidR="00705CCF" w:rsidRPr="00D95702">
        <w:t>/Inrichtende Macht</w:t>
      </w:r>
      <w:r w:rsidRPr="00D95702">
        <w:t xml:space="preserve"> tegenover innovatieve materialen of technieken voor de bouw, gebruik en beheer van de gebouwen? </w:t>
      </w:r>
    </w:p>
    <w:p w14:paraId="59EADB10" w14:textId="77777777" w:rsidR="00495875" w:rsidRPr="00D95702" w:rsidRDefault="0098279F" w:rsidP="009C5D1C">
      <w:pPr>
        <w:pStyle w:val="toelichtinginhoud"/>
        <w:rPr>
          <w:lang w:val="nl-BE"/>
        </w:rPr>
      </w:pPr>
      <w:r w:rsidRPr="00D95702">
        <w:t>Wil de school</w:t>
      </w:r>
      <w:r w:rsidR="00705CCF" w:rsidRPr="00D95702">
        <w:rPr>
          <w:lang w:val="nl-BE"/>
        </w:rPr>
        <w:t>/Inrichtende Macht</w:t>
      </w:r>
      <w:r w:rsidRPr="00D95702">
        <w:t xml:space="preserve"> een voortrekkersrol uitoefenen? Op welke </w:t>
      </w:r>
      <w:r w:rsidR="005C7B7B" w:rsidRPr="00D95702">
        <w:t>manier</w:t>
      </w:r>
      <w:r w:rsidR="004260FE" w:rsidRPr="00D95702">
        <w:t>/vlakken?</w:t>
      </w:r>
    </w:p>
    <w:p w14:paraId="5F44B25B" w14:textId="77777777" w:rsidR="001F33D8" w:rsidRDefault="001F33D8" w:rsidP="00D45EAE"/>
    <w:p w14:paraId="21E2E069" w14:textId="600C9F36" w:rsidR="00030A74" w:rsidRPr="00D95702" w:rsidRDefault="00030A74" w:rsidP="00D45EAE">
      <w:r w:rsidRPr="00D95702">
        <w:t>(</w:t>
      </w:r>
      <w:r w:rsidR="00625467" w:rsidRPr="00D95702">
        <w:t>Ty</w:t>
      </w:r>
      <w:r w:rsidR="00CE13AB" w:rsidRPr="00D95702">
        <w:t>p</w:t>
      </w:r>
      <w:r w:rsidR="00625467" w:rsidRPr="00D95702">
        <w:t xml:space="preserve"> hier uw </w:t>
      </w:r>
      <w:r w:rsidRPr="00D95702">
        <w:t>tekst)</w:t>
      </w:r>
    </w:p>
    <w:p w14:paraId="17C7EFB1" w14:textId="7C80806D" w:rsidR="00D16542" w:rsidRPr="00D95702" w:rsidRDefault="00D16542" w:rsidP="003A780F">
      <w:pPr>
        <w:pStyle w:val="Kop3"/>
      </w:pPr>
      <w:bookmarkStart w:id="77" w:name="_Toc59625706"/>
      <w:r w:rsidRPr="00D95702">
        <w:t>Referenties</w:t>
      </w:r>
      <w:bookmarkEnd w:id="77"/>
    </w:p>
    <w:p w14:paraId="6C432114" w14:textId="77777777" w:rsidR="00D16542" w:rsidRPr="00D95702" w:rsidRDefault="00D16542" w:rsidP="009C5D1C">
      <w:pPr>
        <w:pStyle w:val="toelichtinginhoud"/>
      </w:pPr>
      <w:r w:rsidRPr="00D95702">
        <w:t>Wat zijn voor de school</w:t>
      </w:r>
      <w:r w:rsidR="00705CCF" w:rsidRPr="00D95702">
        <w:t>/Inrichtende Macht</w:t>
      </w:r>
      <w:r w:rsidRPr="00D95702">
        <w:t xml:space="preserve"> representatieve bouwprojecten? </w:t>
      </w:r>
    </w:p>
    <w:p w14:paraId="6658FCEA" w14:textId="77777777" w:rsidR="00D16542" w:rsidRPr="00D95702" w:rsidRDefault="00D16542" w:rsidP="009C5D1C">
      <w:pPr>
        <w:pStyle w:val="toelichtinginhoud"/>
      </w:pPr>
      <w:r w:rsidRPr="00D95702">
        <w:t xml:space="preserve">Wat zijn de sterktes en de zwaktes van deze projecten? </w:t>
      </w:r>
    </w:p>
    <w:p w14:paraId="0B54F6F1" w14:textId="77777777" w:rsidR="000C52D1" w:rsidRDefault="00D16542" w:rsidP="009C5D1C">
      <w:pPr>
        <w:pStyle w:val="toelichtinginhoud"/>
      </w:pPr>
      <w:r w:rsidRPr="00D95702">
        <w:t xml:space="preserve">Welke elementen uit deze gebouwen zijn wel en niet wenselijk voor het eigen project? </w:t>
      </w:r>
    </w:p>
    <w:p w14:paraId="2F48BA4F" w14:textId="3CB1AC94" w:rsidR="00D16542" w:rsidRPr="00D95702" w:rsidRDefault="00D27506" w:rsidP="00D043F7">
      <w:pPr>
        <w:pStyle w:val="toelichtinginhoud"/>
        <w:numPr>
          <w:ilvl w:val="0"/>
          <w:numId w:val="5"/>
        </w:numPr>
      </w:pPr>
      <w:r w:rsidRPr="00D95702">
        <w:t xml:space="preserve">Mogelijke bronnen: </w:t>
      </w:r>
      <w:hyperlink r:id="rId23" w:history="1">
        <w:r w:rsidR="00A051D3" w:rsidRPr="00D95702">
          <w:rPr>
            <w:rStyle w:val="Hyperlink"/>
            <w:rFonts w:ascii="FlandersArtSans-Regular" w:hAnsi="FlandersArtSans-Regular"/>
            <w:sz w:val="20"/>
            <w:szCs w:val="20"/>
          </w:rPr>
          <w:t>https://www.agion.be/mooie-voorbeelden</w:t>
        </w:r>
      </w:hyperlink>
      <w:r w:rsidR="00A11C0C" w:rsidRPr="00D95702">
        <w:t xml:space="preserve">, </w:t>
      </w:r>
      <w:hyperlink r:id="rId24" w:history="1">
        <w:r w:rsidR="00625467" w:rsidRPr="00D95702">
          <w:rPr>
            <w:rStyle w:val="Hyperlink"/>
            <w:rFonts w:ascii="FlandersArtSans-Regular" w:hAnsi="FlandersArtSans-Regular"/>
            <w:sz w:val="20"/>
            <w:szCs w:val="20"/>
            <w:lang w:val="nl-BE"/>
          </w:rPr>
          <w:t>www.scholenbouwen.be</w:t>
        </w:r>
      </w:hyperlink>
      <w:r w:rsidR="00A11C0C" w:rsidRPr="00D95702">
        <w:t>,</w:t>
      </w:r>
      <w:r w:rsidR="00686DC8" w:rsidRPr="00D95702">
        <w:t xml:space="preserve"> </w:t>
      </w:r>
      <w:hyperlink r:id="rId25" w:history="1">
        <w:r w:rsidR="00686DC8" w:rsidRPr="00D95702">
          <w:rPr>
            <w:rStyle w:val="Hyperlink"/>
            <w:rFonts w:ascii="FlandersArtSans-Regular" w:hAnsi="FlandersArtSans-Regular"/>
            <w:sz w:val="20"/>
            <w:szCs w:val="20"/>
            <w:lang w:val="nl-BE"/>
          </w:rPr>
          <w:t>www.scholenvanmorgen.be</w:t>
        </w:r>
      </w:hyperlink>
    </w:p>
    <w:p w14:paraId="389808CD" w14:textId="77777777" w:rsidR="001F33D8" w:rsidRDefault="001F33D8" w:rsidP="00D45EAE">
      <w:bookmarkStart w:id="78" w:name="_Toc233459513"/>
    </w:p>
    <w:p w14:paraId="1420350E" w14:textId="697B41CB" w:rsidR="00030A74" w:rsidRPr="00D95702" w:rsidRDefault="00030A74" w:rsidP="00D45EAE">
      <w:r w:rsidRPr="00D95702">
        <w:t>(</w:t>
      </w:r>
      <w:r w:rsidR="00625467" w:rsidRPr="00D95702">
        <w:t xml:space="preserve">Typ hier uw </w:t>
      </w:r>
      <w:r w:rsidRPr="00D95702">
        <w:t>tekst)</w:t>
      </w:r>
    </w:p>
    <w:p w14:paraId="32A01116" w14:textId="542A9EC8" w:rsidR="00C534E9" w:rsidRPr="00D95702" w:rsidRDefault="007D7F7C" w:rsidP="003A780F">
      <w:pPr>
        <w:pStyle w:val="Kop2"/>
      </w:pPr>
      <w:bookmarkStart w:id="79" w:name="_Toc59625707"/>
      <w:bookmarkEnd w:id="78"/>
      <w:r>
        <w:t xml:space="preserve">HET </w:t>
      </w:r>
      <w:r w:rsidR="00E47AB7">
        <w:t>PROGRAMMA VAN EISEN</w:t>
      </w:r>
      <w:bookmarkEnd w:id="79"/>
    </w:p>
    <w:p w14:paraId="41BC38E8" w14:textId="7A2CB54C" w:rsidR="00C534E9" w:rsidRDefault="00F56E6B" w:rsidP="003A780F">
      <w:pPr>
        <w:pStyle w:val="Kop3"/>
      </w:pPr>
      <w:bookmarkStart w:id="80" w:name="_Toc59625708"/>
      <w:r>
        <w:t>Uitgangspunten</w:t>
      </w:r>
      <w:bookmarkEnd w:id="80"/>
    </w:p>
    <w:p w14:paraId="6CDFF3CC" w14:textId="5B30F64D" w:rsidR="00C534E9" w:rsidRPr="00780D13" w:rsidRDefault="001D568F" w:rsidP="009C1751">
      <w:pPr>
        <w:pStyle w:val="Kop4"/>
      </w:pPr>
      <w:r>
        <w:t xml:space="preserve">Korte </w:t>
      </w:r>
      <w:r w:rsidR="00780D13" w:rsidRPr="00780D13">
        <w:t xml:space="preserve">OMSCHRIJVING VAN HET </w:t>
      </w:r>
      <w:r w:rsidR="009A1CF6">
        <w:t>(VER)</w:t>
      </w:r>
      <w:r w:rsidR="00780D13" w:rsidRPr="00780D13">
        <w:t>BOUWPROJECT</w:t>
      </w:r>
    </w:p>
    <w:p w14:paraId="6698B8F1" w14:textId="77777777" w:rsidR="009E4789" w:rsidRPr="00D95702" w:rsidRDefault="00C534E9" w:rsidP="009C5D1C">
      <w:pPr>
        <w:pStyle w:val="toelichtinginhoud"/>
      </w:pPr>
      <w:r w:rsidRPr="00D95702">
        <w:t xml:space="preserve">Hoe kan het </w:t>
      </w:r>
      <w:r w:rsidR="00875DBA" w:rsidRPr="00D95702">
        <w:t>scholen</w:t>
      </w:r>
      <w:r w:rsidRPr="00D95702">
        <w:t>bouwproject dat de school</w:t>
      </w:r>
      <w:r w:rsidR="00705CCF" w:rsidRPr="00D95702">
        <w:t>/Inrichtende Macht</w:t>
      </w:r>
      <w:r w:rsidRPr="00D95702">
        <w:t xml:space="preserve"> voor ogen heeft bondig omschreven worden? </w:t>
      </w:r>
    </w:p>
    <w:p w14:paraId="0BFBDBAE" w14:textId="77777777" w:rsidR="00D23447" w:rsidRPr="00D95702" w:rsidRDefault="00DF260B" w:rsidP="009C5D1C">
      <w:pPr>
        <w:pStyle w:val="toelichtinginhoud"/>
      </w:pPr>
      <w:r w:rsidRPr="00D95702">
        <w:t xml:space="preserve">Waarom wordt er gebouwd? </w:t>
      </w:r>
    </w:p>
    <w:p w14:paraId="58276BCA" w14:textId="77777777" w:rsidR="00D23447" w:rsidRPr="00D95702" w:rsidRDefault="00C534E9" w:rsidP="009C5D1C">
      <w:pPr>
        <w:pStyle w:val="toelichtinginhoud"/>
      </w:pPr>
      <w:r w:rsidRPr="00D95702">
        <w:t xml:space="preserve">Voor welke functies moet(en) er (een) nieuw(e) gebouw(en) worden opgetrokken? </w:t>
      </w:r>
    </w:p>
    <w:p w14:paraId="7B5F0C74" w14:textId="77777777" w:rsidR="00D23447" w:rsidRPr="00D95702" w:rsidRDefault="00C534E9" w:rsidP="009C5D1C">
      <w:pPr>
        <w:pStyle w:val="toelichtinginhoud"/>
      </w:pPr>
      <w:r w:rsidRPr="00D95702">
        <w:t xml:space="preserve">Betreft het </w:t>
      </w:r>
      <w:r w:rsidR="00DE0ECD" w:rsidRPr="00D95702">
        <w:t>naast</w:t>
      </w:r>
      <w:r w:rsidRPr="00D95702">
        <w:t xml:space="preserve"> nieuwbouw </w:t>
      </w:r>
      <w:r w:rsidR="00DE0ECD" w:rsidRPr="00D95702">
        <w:t>ook een gedeelte</w:t>
      </w:r>
      <w:r w:rsidRPr="00D95702">
        <w:t xml:space="preserve"> renovatie? </w:t>
      </w:r>
    </w:p>
    <w:p w14:paraId="086DC9D0" w14:textId="77777777" w:rsidR="00D23447" w:rsidRPr="00D95702" w:rsidRDefault="00C534E9" w:rsidP="009C5D1C">
      <w:pPr>
        <w:pStyle w:val="toelichtinginhoud"/>
      </w:pPr>
      <w:r w:rsidRPr="00D95702">
        <w:t xml:space="preserve">Welke gebouwen moeten er afgebroken worden? </w:t>
      </w:r>
    </w:p>
    <w:p w14:paraId="76E3D3DA" w14:textId="77777777" w:rsidR="00D23447" w:rsidRPr="00D95702" w:rsidRDefault="00C534E9" w:rsidP="009C5D1C">
      <w:pPr>
        <w:pStyle w:val="toelichtinginhoud"/>
      </w:pPr>
      <w:r w:rsidRPr="00D95702">
        <w:t>Is buitenaanleg ook in het project inbegrepen?</w:t>
      </w:r>
    </w:p>
    <w:p w14:paraId="138F26E3" w14:textId="77777777" w:rsidR="001F33D8" w:rsidRDefault="001F33D8" w:rsidP="00D45EAE">
      <w:bookmarkStart w:id="81" w:name="_Toc233459511"/>
    </w:p>
    <w:p w14:paraId="1D43413E" w14:textId="3B966435" w:rsidR="00030A74" w:rsidRPr="00D95702" w:rsidRDefault="00030A74" w:rsidP="00D45EAE">
      <w:r w:rsidRPr="00D95702">
        <w:t>(</w:t>
      </w:r>
      <w:r w:rsidR="00625467" w:rsidRPr="00D95702">
        <w:t xml:space="preserve">Typ hier uw </w:t>
      </w:r>
      <w:r w:rsidRPr="00D95702">
        <w:t>tekst)</w:t>
      </w:r>
    </w:p>
    <w:p w14:paraId="08BD75F5" w14:textId="77777777" w:rsidR="00CF31AE" w:rsidRPr="00354662" w:rsidRDefault="00CF31AE" w:rsidP="00D45EAE">
      <w:bookmarkStart w:id="82" w:name="_Toc233459512"/>
      <w:bookmarkEnd w:id="81"/>
      <w:r w:rsidRPr="00D95702">
        <w:br w:type="page"/>
      </w:r>
    </w:p>
    <w:p w14:paraId="382AA27E" w14:textId="58EFF601" w:rsidR="00942EE9" w:rsidRPr="00D95702" w:rsidRDefault="00E95BFA" w:rsidP="009C1751">
      <w:pPr>
        <w:pStyle w:val="Kop4"/>
      </w:pPr>
      <w:r w:rsidRPr="00D95702">
        <w:lastRenderedPageBreak/>
        <w:t>Positie op de site</w:t>
      </w:r>
    </w:p>
    <w:p w14:paraId="56A893BD" w14:textId="3B48DC21" w:rsidR="00942EE9" w:rsidRPr="00D95702" w:rsidRDefault="00942EE9" w:rsidP="009C5D1C">
      <w:pPr>
        <w:pStyle w:val="toelichtinginhoud"/>
      </w:pPr>
      <w:r w:rsidRPr="00D95702">
        <w:t xml:space="preserve">Welke inplantingen voor een nieuw gebouw zijn er mogelijk op het schooldomein? Welke </w:t>
      </w:r>
      <w:r w:rsidR="00B92E78" w:rsidRPr="00D95702">
        <w:t xml:space="preserve">eventuele </w:t>
      </w:r>
      <w:r w:rsidRPr="00D95702">
        <w:t>voor- en nadelen zijn er aan de verschillende inplantingen?</w:t>
      </w:r>
      <w:r w:rsidR="00DD66A5" w:rsidRPr="00D95702">
        <w:t xml:space="preserve"> </w:t>
      </w:r>
    </w:p>
    <w:p w14:paraId="1C389CF1" w14:textId="7F368BEB" w:rsidR="00942EE9" w:rsidRDefault="00942EE9" w:rsidP="009C5D1C">
      <w:pPr>
        <w:pStyle w:val="toelichtinginhoud"/>
      </w:pPr>
      <w:r w:rsidRPr="00D95702">
        <w:t xml:space="preserve">Hoe is de schaalverhouding tot de omgeving en de buren in de verschillende </w:t>
      </w:r>
      <w:r w:rsidR="00B92E78" w:rsidRPr="00D95702">
        <w:t>inplantingen</w:t>
      </w:r>
      <w:r w:rsidR="0079072D" w:rsidRPr="00D95702">
        <w:t>?</w:t>
      </w:r>
      <w:r w:rsidRPr="00D95702">
        <w:t xml:space="preserve"> Hoe is het zicht van en naar de school?</w:t>
      </w:r>
    </w:p>
    <w:p w14:paraId="6AA2A63D" w14:textId="767A0F51" w:rsidR="00B32128" w:rsidRPr="00D95702" w:rsidRDefault="00B32128" w:rsidP="00B32128">
      <w:pPr>
        <w:pStyle w:val="toelichtinginhoud"/>
        <w:numPr>
          <w:ilvl w:val="0"/>
          <w:numId w:val="5"/>
        </w:numPr>
      </w:pPr>
      <w:r>
        <w:t>Indien ooit een haalbaarheidsstudie werd opgemaakt, kan deze hier worden toegelicht</w:t>
      </w:r>
    </w:p>
    <w:p w14:paraId="52ABB359" w14:textId="77777777" w:rsidR="001F33D8" w:rsidRDefault="001F33D8" w:rsidP="00D45EAE"/>
    <w:p w14:paraId="42E996E0" w14:textId="6739898E" w:rsidR="00030A74" w:rsidRDefault="00030A74" w:rsidP="00D45EAE">
      <w:r w:rsidRPr="00D95702">
        <w:t>(</w:t>
      </w:r>
      <w:r w:rsidR="00625467" w:rsidRPr="00D95702">
        <w:t>T</w:t>
      </w:r>
      <w:r w:rsidR="00CE13AB" w:rsidRPr="00D95702">
        <w:t>y</w:t>
      </w:r>
      <w:r w:rsidR="00625467" w:rsidRPr="00D95702">
        <w:t xml:space="preserve">p hier uw </w:t>
      </w:r>
      <w:r w:rsidRPr="00D95702">
        <w:t>tekst)</w:t>
      </w:r>
    </w:p>
    <w:p w14:paraId="489788C8" w14:textId="329AA73F" w:rsidR="001D568F" w:rsidRPr="00D95702" w:rsidRDefault="001D568F" w:rsidP="001D568F">
      <w:pPr>
        <w:pStyle w:val="Kop4"/>
      </w:pPr>
      <w:r>
        <w:t>AFBRAAKWERKEN</w:t>
      </w:r>
    </w:p>
    <w:p w14:paraId="2B6FA97B" w14:textId="62EAFDE2" w:rsidR="001D568F" w:rsidRDefault="001D568F" w:rsidP="001D568F">
      <w:pPr>
        <w:pStyle w:val="toelichtinginhoud"/>
      </w:pPr>
      <w:r>
        <w:t>Welke gebouwen moeten (gedeeltelijk) afgebroken worden?</w:t>
      </w:r>
    </w:p>
    <w:p w14:paraId="6C1AAE80" w14:textId="38D6D118" w:rsidR="001D568F" w:rsidRDefault="001D568F" w:rsidP="001D568F">
      <w:pPr>
        <w:pStyle w:val="toelichtinginhoud"/>
      </w:pPr>
      <w:r>
        <w:t>Welke speelplaatsen moeten afgebroken worden?</w:t>
      </w:r>
    </w:p>
    <w:p w14:paraId="24206734" w14:textId="6FC7A011" w:rsidR="00B32128" w:rsidRPr="00D95702" w:rsidRDefault="00B32128" w:rsidP="001D568F">
      <w:pPr>
        <w:pStyle w:val="toelichtinginhoud"/>
      </w:pPr>
      <w:r>
        <w:t>Wat mag zeker niet afgebroken worden?</w:t>
      </w:r>
    </w:p>
    <w:p w14:paraId="75C5AF9E" w14:textId="77777777" w:rsidR="001D568F" w:rsidRDefault="001D568F" w:rsidP="001D568F"/>
    <w:p w14:paraId="3BEF3BBB" w14:textId="77777777" w:rsidR="001D568F" w:rsidRPr="00D95702" w:rsidRDefault="001D568F" w:rsidP="001D568F">
      <w:r w:rsidRPr="00D95702">
        <w:t>(Typ hier uw tekst)</w:t>
      </w:r>
    </w:p>
    <w:p w14:paraId="164DFA9A" w14:textId="5BD32589" w:rsidR="00C534E9" w:rsidRPr="00D95702" w:rsidRDefault="00C534E9" w:rsidP="009C1751">
      <w:pPr>
        <w:pStyle w:val="Kop4"/>
      </w:pPr>
      <w:r w:rsidRPr="00D95702">
        <w:t>Fasering</w:t>
      </w:r>
      <w:bookmarkEnd w:id="82"/>
      <w:r w:rsidR="0090109E" w:rsidRPr="00D95702">
        <w:t xml:space="preserve"> en tijdelijke huisvesting </w:t>
      </w:r>
    </w:p>
    <w:p w14:paraId="489396A6" w14:textId="77777777" w:rsidR="003740CE" w:rsidRPr="00D95702" w:rsidRDefault="003740CE" w:rsidP="009C5D1C">
      <w:pPr>
        <w:pStyle w:val="toelichtinginhoud"/>
      </w:pPr>
      <w:r w:rsidRPr="00D95702">
        <w:t>Hoe zal de school</w:t>
      </w:r>
      <w:r w:rsidR="00705CCF" w:rsidRPr="00D95702">
        <w:t>/Inrichtende Macht</w:t>
      </w:r>
      <w:r w:rsidRPr="00D95702">
        <w:t xml:space="preserve"> de continuïteit van het onderwijs kunnen garanderen tijdens de bouwwerf?</w:t>
      </w:r>
    </w:p>
    <w:p w14:paraId="61073AB1" w14:textId="77777777" w:rsidR="0090109E" w:rsidRPr="00D95702" w:rsidRDefault="003740CE" w:rsidP="009C5D1C">
      <w:pPr>
        <w:pStyle w:val="toelichtinginhoud"/>
      </w:pPr>
      <w:r w:rsidRPr="00D95702">
        <w:t>Is na de eventuele afbraak de capaciteit van de resterende gebouwen voldoende of is er no</w:t>
      </w:r>
      <w:r w:rsidR="0090109E" w:rsidRPr="00D95702">
        <w:t>od aan tijdelijke huisvesting van leerlingen</w:t>
      </w:r>
      <w:r w:rsidRPr="00D95702">
        <w:t>?</w:t>
      </w:r>
    </w:p>
    <w:p w14:paraId="1AE80336" w14:textId="6DC32671" w:rsidR="0090109E" w:rsidRPr="00D95702" w:rsidRDefault="0090109E" w:rsidP="009C5D1C">
      <w:pPr>
        <w:pStyle w:val="toelichtinginhoud"/>
      </w:pPr>
      <w:r w:rsidRPr="00D95702">
        <w:t>Wordt tijdelijke huisvesting voorzien door de school?</w:t>
      </w:r>
      <w:r w:rsidR="00FE541B" w:rsidRPr="00D95702">
        <w:t xml:space="preserve"> </w:t>
      </w:r>
      <w:r w:rsidRPr="00D95702">
        <w:t xml:space="preserve">Inplanting van de tijdelijke huisvesting? </w:t>
      </w:r>
    </w:p>
    <w:p w14:paraId="51CFE34B" w14:textId="77777777" w:rsidR="00C534E9" w:rsidRPr="00D95702" w:rsidRDefault="00C534E9" w:rsidP="009C5D1C">
      <w:pPr>
        <w:pStyle w:val="toelichtinginhoud"/>
      </w:pPr>
      <w:r w:rsidRPr="00D95702">
        <w:t xml:space="preserve">Is er een eventuele fasering </w:t>
      </w:r>
      <w:r w:rsidR="0090109E" w:rsidRPr="00D95702">
        <w:t xml:space="preserve">van de werken </w:t>
      </w:r>
      <w:r w:rsidRPr="00D95702">
        <w:t xml:space="preserve">vooropgesteld? Zijn hier specifieke redenen voor? </w:t>
      </w:r>
    </w:p>
    <w:p w14:paraId="2F4F8253" w14:textId="72A6AA98" w:rsidR="0098512A" w:rsidRPr="00D95702" w:rsidRDefault="0098512A" w:rsidP="009C5D1C">
      <w:pPr>
        <w:pStyle w:val="toelichtinginhoud"/>
      </w:pPr>
      <w:r w:rsidRPr="00D95702">
        <w:t>Is er een noodzaak om bepaalde (bouw)activit</w:t>
      </w:r>
      <w:r w:rsidR="0050721D" w:rsidRPr="00D95702">
        <w:t>eiten enkel tijde</w:t>
      </w:r>
      <w:r w:rsidRPr="00D95702">
        <w:t>n</w:t>
      </w:r>
      <w:r w:rsidR="0050721D" w:rsidRPr="00D95702">
        <w:t>s</w:t>
      </w:r>
      <w:r w:rsidRPr="00D95702">
        <w:t xml:space="preserve"> verlofperiodes te laten plaatsvinden?</w:t>
      </w:r>
    </w:p>
    <w:p w14:paraId="0E09B78B" w14:textId="77777777" w:rsidR="001F33D8" w:rsidRDefault="001F33D8" w:rsidP="00D45EAE"/>
    <w:p w14:paraId="184767F9" w14:textId="200C2C3C" w:rsidR="00030A74" w:rsidRPr="00D95702" w:rsidRDefault="00030A74" w:rsidP="00D45EAE">
      <w:r w:rsidRPr="00D95702">
        <w:t>(</w:t>
      </w:r>
      <w:r w:rsidR="00625467" w:rsidRPr="00D95702">
        <w:t xml:space="preserve">Typ hier uw </w:t>
      </w:r>
      <w:r w:rsidRPr="00D95702">
        <w:t>tekst)</w:t>
      </w:r>
    </w:p>
    <w:p w14:paraId="066C6951" w14:textId="77777777" w:rsidR="00DF260B" w:rsidRPr="00D95702" w:rsidRDefault="00DF260B" w:rsidP="009C1751">
      <w:pPr>
        <w:pStyle w:val="Kop4"/>
      </w:pPr>
      <w:r w:rsidRPr="00D95702">
        <w:t>Gebruikersparticipatie</w:t>
      </w:r>
    </w:p>
    <w:p w14:paraId="08110233" w14:textId="77777777" w:rsidR="00895422" w:rsidRPr="00D95702" w:rsidRDefault="00DF260B" w:rsidP="009C5D1C">
      <w:pPr>
        <w:pStyle w:val="toelichtinginhoud"/>
      </w:pPr>
      <w:r w:rsidRPr="00D95702">
        <w:t>Hoe worden de gebruikers (leerlingen, leerkrachten, ouders en buurt) betrokken bij de verwezenlijking van het project? In welke mate worden ze betrokken in de verschill</w:t>
      </w:r>
      <w:r w:rsidR="003740CE" w:rsidRPr="00D95702">
        <w:t xml:space="preserve">ende fases van het </w:t>
      </w:r>
      <w:r w:rsidR="00D85E0C" w:rsidRPr="00D95702">
        <w:t>scholen</w:t>
      </w:r>
      <w:r w:rsidR="003740CE" w:rsidRPr="00D95702">
        <w:t>bouwproject?</w:t>
      </w:r>
    </w:p>
    <w:p w14:paraId="2942F1DB" w14:textId="77777777" w:rsidR="001F33D8" w:rsidRDefault="001F33D8" w:rsidP="00D45EAE">
      <w:bookmarkStart w:id="83" w:name="_Toc233459517"/>
    </w:p>
    <w:p w14:paraId="0F8E13BB" w14:textId="25D2F663" w:rsidR="00030A74" w:rsidRPr="00D95702" w:rsidRDefault="00030A74" w:rsidP="00D45EAE">
      <w:r w:rsidRPr="00D95702">
        <w:t>(</w:t>
      </w:r>
      <w:r w:rsidR="00625467" w:rsidRPr="00D95702">
        <w:t xml:space="preserve">Typ hier uw </w:t>
      </w:r>
      <w:r w:rsidRPr="00D95702">
        <w:t>tekst)</w:t>
      </w:r>
    </w:p>
    <w:p w14:paraId="58979F0F" w14:textId="692F109D" w:rsidR="00B11A69" w:rsidRPr="00D95702" w:rsidRDefault="00B11A69" w:rsidP="003A780F">
      <w:pPr>
        <w:pStyle w:val="Kop3"/>
      </w:pPr>
      <w:bookmarkStart w:id="84" w:name="_Toc59625709"/>
      <w:r w:rsidRPr="00D95702">
        <w:t>Overzicht cijfers fysische norm</w:t>
      </w:r>
      <w:bookmarkEnd w:id="84"/>
    </w:p>
    <w:p w14:paraId="4BBDF025" w14:textId="77777777" w:rsidR="00B11A69" w:rsidRPr="00D95702" w:rsidRDefault="00B11A69" w:rsidP="009C5D1C">
      <w:pPr>
        <w:pStyle w:val="toelichtinginhoud"/>
      </w:pPr>
      <w:r w:rsidRPr="00D95702">
        <w:t xml:space="preserve">(Besluit van de Vlaamse Regering van 5 oktober 2007 houdende vaststelling van de regels die de behoefte aan nieuwbouw of uitbreiding bepalen en van de </w:t>
      </w:r>
      <w:hyperlink r:id="rId26" w:history="1">
        <w:r w:rsidRPr="00D95702">
          <w:rPr>
            <w:rStyle w:val="Hyperlink"/>
            <w:rFonts w:ascii="FlandersArtSans-Regular" w:hAnsi="FlandersArtSans-Regular"/>
            <w:sz w:val="20"/>
            <w:szCs w:val="20"/>
          </w:rPr>
          <w:t>fysische en financiële normen</w:t>
        </w:r>
      </w:hyperlink>
      <w:r w:rsidRPr="00D95702">
        <w:t xml:space="preserve"> voor de schoolgebouwen, internaten en centra voor leerlingenbegeleiding.) </w:t>
      </w:r>
    </w:p>
    <w:p w14:paraId="50B29248" w14:textId="77777777" w:rsidR="004D5456" w:rsidRPr="00D95702" w:rsidRDefault="004D5456" w:rsidP="009C5D1C">
      <w:pPr>
        <w:pStyle w:val="toelichtinginhoud"/>
      </w:pPr>
    </w:p>
    <w:p w14:paraId="6DA2C200" w14:textId="77777777" w:rsidR="00B11A69" w:rsidRPr="00D95702" w:rsidRDefault="00B11A69" w:rsidP="009C5D1C">
      <w:pPr>
        <w:pStyle w:val="toelichtinginhoud"/>
      </w:pPr>
      <w:r w:rsidRPr="00D95702">
        <w:t>Stap 1</w:t>
      </w:r>
      <w:r w:rsidRPr="00906214">
        <w:rPr>
          <w:rFonts w:ascii="Cambria" w:hAnsi="Cambria" w:cs="Cambria"/>
        </w:rPr>
        <w:t> </w:t>
      </w:r>
      <w:r w:rsidRPr="00D95702">
        <w:t>: Oppervlaktebepaling per onderwijsinstelling</w:t>
      </w:r>
    </w:p>
    <w:p w14:paraId="17F95EC8" w14:textId="29548584" w:rsidR="00B11A69" w:rsidRPr="00D95702" w:rsidRDefault="00B11A69" w:rsidP="009C5D1C">
      <w:pPr>
        <w:pStyle w:val="toelichtinginhoud"/>
      </w:pPr>
      <w:r w:rsidRPr="00D95702">
        <w:t xml:space="preserve">Per betrokken vestigingsplaats van de onderwijsinstelling </w:t>
      </w:r>
      <w:r w:rsidR="00826F8A" w:rsidRPr="00D95702">
        <w:t xml:space="preserve">moet </w:t>
      </w:r>
      <w:r w:rsidRPr="00D95702">
        <w:t xml:space="preserve">een </w:t>
      </w:r>
      <w:hyperlink r:id="rId27" w:history="1">
        <w:r w:rsidRPr="00D95702">
          <w:rPr>
            <w:rStyle w:val="Hyperlink"/>
            <w:rFonts w:ascii="FlandersArtSans-Regular" w:hAnsi="FlandersArtSans-Regular"/>
            <w:sz w:val="20"/>
          </w:rPr>
          <w:t>AGION-</w:t>
        </w:r>
        <w:r w:rsidR="004D5456" w:rsidRPr="00D95702">
          <w:rPr>
            <w:rStyle w:val="Hyperlink"/>
            <w:rFonts w:ascii="FlandersArtSans-Regular" w:hAnsi="FlandersArtSans-Regular"/>
            <w:sz w:val="20"/>
          </w:rPr>
          <w:t>aanvraag</w:t>
        </w:r>
        <w:r w:rsidRPr="00D95702">
          <w:rPr>
            <w:rStyle w:val="Hyperlink"/>
            <w:rFonts w:ascii="FlandersArtSans-Regular" w:hAnsi="FlandersArtSans-Regular"/>
            <w:sz w:val="20"/>
          </w:rPr>
          <w:t>formulier</w:t>
        </w:r>
      </w:hyperlink>
      <w:r w:rsidRPr="00D95702">
        <w:t xml:space="preserve"> </w:t>
      </w:r>
      <w:r w:rsidR="00826F8A" w:rsidRPr="00D95702">
        <w:t xml:space="preserve">worden </w:t>
      </w:r>
      <w:r w:rsidRPr="00D95702">
        <w:t>opgemaakt</w:t>
      </w:r>
      <w:r w:rsidR="00826F8A" w:rsidRPr="00D95702">
        <w:t xml:space="preserve"> in het kader van de subsidiëring door AGION. </w:t>
      </w:r>
      <w:r w:rsidRPr="00D95702">
        <w:t>Hieruit volgt de maximale fysische norm oppervlakte per betrokken onderwijsinstelling overeenkomstig Art. 10 t/m 29 van het besluit van 5 oktober 2007 en rekening houdende met Art. 36 t/m 42</w:t>
      </w:r>
      <w:r w:rsidR="00B24971" w:rsidRPr="00D95702">
        <w:t xml:space="preserve"> van datzelfde besluit</w:t>
      </w:r>
      <w:r w:rsidRPr="00D95702">
        <w:t>.</w:t>
      </w:r>
    </w:p>
    <w:p w14:paraId="381F43DB" w14:textId="77777777" w:rsidR="00993B43" w:rsidRDefault="00993B43" w:rsidP="009C5D1C">
      <w:pPr>
        <w:pStyle w:val="toelichtinginhoud"/>
      </w:pPr>
    </w:p>
    <w:p w14:paraId="158CFE4C" w14:textId="43BCAC00" w:rsidR="00B11A69" w:rsidRPr="00D95702" w:rsidRDefault="00B11A69" w:rsidP="009C5D1C">
      <w:pPr>
        <w:pStyle w:val="toelichtinginhoud"/>
      </w:pPr>
      <w:r w:rsidRPr="00D95702">
        <w:t>Stap 2</w:t>
      </w:r>
      <w:r w:rsidRPr="00906214">
        <w:rPr>
          <w:rFonts w:ascii="Cambria" w:hAnsi="Cambria" w:cs="Cambria"/>
        </w:rPr>
        <w:t> </w:t>
      </w:r>
      <w:r w:rsidRPr="00D95702">
        <w:t>: Bestaande oppervlakte schoolsite: inventarisatie</w:t>
      </w:r>
    </w:p>
    <w:p w14:paraId="5D04664D" w14:textId="77777777" w:rsidR="00B11A69" w:rsidRPr="00D95702" w:rsidRDefault="00B11A69" w:rsidP="009C5D1C">
      <w:pPr>
        <w:pStyle w:val="toelichtinginhoud"/>
      </w:pPr>
      <w:r w:rsidRPr="00D95702">
        <w:lastRenderedPageBreak/>
        <w:t>Bepaal de oppervlaktes van de huidige schoolsite. Hanteer hierbij de onderverdeling zoals wordt gespecifieerd in het AGION-</w:t>
      </w:r>
      <w:r w:rsidR="00625467" w:rsidRPr="00D95702">
        <w:t>aanvraag</w:t>
      </w:r>
      <w:r w:rsidRPr="00D95702">
        <w:t>formulier.</w:t>
      </w:r>
    </w:p>
    <w:p w14:paraId="653467EC" w14:textId="77777777" w:rsidR="00993B43" w:rsidRDefault="00993B43" w:rsidP="009C5D1C">
      <w:pPr>
        <w:pStyle w:val="toelichtinginhoud"/>
      </w:pPr>
    </w:p>
    <w:p w14:paraId="7439C1B2" w14:textId="227B09D1" w:rsidR="00B11A69" w:rsidRPr="00D95702" w:rsidRDefault="00B11A69" w:rsidP="009C5D1C">
      <w:pPr>
        <w:pStyle w:val="toelichtinginhoud"/>
      </w:pPr>
      <w:r w:rsidRPr="00D95702">
        <w:t>Stap 3</w:t>
      </w:r>
      <w:r w:rsidRPr="00906214">
        <w:rPr>
          <w:rFonts w:ascii="Cambria" w:hAnsi="Cambria" w:cs="Cambria"/>
        </w:rPr>
        <w:t> </w:t>
      </w:r>
      <w:r w:rsidRPr="00D95702">
        <w:t>: Bestaande oppervlakte schoolsite: afbraak</w:t>
      </w:r>
    </w:p>
    <w:p w14:paraId="66C8C5F8" w14:textId="3A2F5E32" w:rsidR="00B11A69" w:rsidRPr="00D95702" w:rsidRDefault="00B11A69" w:rsidP="009C5D1C">
      <w:pPr>
        <w:pStyle w:val="toelichtinginhoud"/>
      </w:pPr>
      <w:r w:rsidRPr="00D95702">
        <w:t xml:space="preserve">Bepaal aan de hand van uw masterplan welke gebouwen in aanmerking komen voor afbraak. Deze oppervlakten </w:t>
      </w:r>
      <w:r w:rsidR="00A633E1" w:rsidRPr="00D95702">
        <w:t>moet</w:t>
      </w:r>
      <w:r w:rsidRPr="00D95702">
        <w:t xml:space="preserve"> worden afgetrokken van de in stap 2 bepaalde oppervlakten. De afbraakwerken waarbij achteraf op de plaats van de afbraak genormeerde subsidiabele werken worden uitgevoerd komen in aanmerking voor betoelaging.</w:t>
      </w:r>
    </w:p>
    <w:p w14:paraId="2508FBAB" w14:textId="77777777" w:rsidR="00993B43" w:rsidRDefault="00993B43" w:rsidP="009C5D1C">
      <w:pPr>
        <w:pStyle w:val="toelichtinginhoud"/>
      </w:pPr>
    </w:p>
    <w:p w14:paraId="52DB4FBC" w14:textId="2683B023" w:rsidR="00B11A69" w:rsidRPr="00D95702" w:rsidRDefault="00B11A69" w:rsidP="009C5D1C">
      <w:pPr>
        <w:pStyle w:val="toelichtinginhoud"/>
      </w:pPr>
      <w:r w:rsidRPr="00D95702">
        <w:t>Stap 4</w:t>
      </w:r>
      <w:r w:rsidRPr="00906214">
        <w:rPr>
          <w:rFonts w:ascii="Cambria" w:hAnsi="Cambria" w:cs="Cambria"/>
        </w:rPr>
        <w:t> </w:t>
      </w:r>
      <w:r w:rsidRPr="00D95702">
        <w:t>: Finaliseren van de AGION-informatieformulieren</w:t>
      </w:r>
    </w:p>
    <w:p w14:paraId="428EBC48" w14:textId="77777777" w:rsidR="004D5456" w:rsidRPr="00D95702" w:rsidRDefault="00B11A69" w:rsidP="009C5D1C">
      <w:pPr>
        <w:pStyle w:val="toelichtinginhoud"/>
      </w:pPr>
      <w:r w:rsidRPr="00D95702">
        <w:t>Verwerk de gegevens van stap 3 in de AGION-</w:t>
      </w:r>
      <w:r w:rsidR="00625467" w:rsidRPr="00D95702">
        <w:t>aanvraag</w:t>
      </w:r>
      <w:r w:rsidRPr="00D95702">
        <w:t xml:space="preserve">formulieren. </w:t>
      </w:r>
    </w:p>
    <w:p w14:paraId="78D9FFF4" w14:textId="77777777" w:rsidR="004D5456" w:rsidRPr="00D95702" w:rsidRDefault="004D5456" w:rsidP="009C5D1C">
      <w:pPr>
        <w:pStyle w:val="toelichtinginhoud"/>
      </w:pPr>
    </w:p>
    <w:p w14:paraId="5E3D1FC3" w14:textId="076CF0B8" w:rsidR="00B11A69" w:rsidRDefault="00B11A69" w:rsidP="009C5D1C">
      <w:pPr>
        <w:pStyle w:val="toelichtinginhoud"/>
      </w:pPr>
      <w:r w:rsidRPr="00D95702">
        <w:t>Hieruit volgen de maximale subsidiabele oppervlakten waar</w:t>
      </w:r>
      <w:r w:rsidR="004D5456" w:rsidRPr="00D95702">
        <w:t xml:space="preserve">op </w:t>
      </w:r>
      <w:r w:rsidRPr="00D95702">
        <w:t>u voor uw project aanspraak kunt maken.</w:t>
      </w:r>
      <w:r w:rsidR="001E59F3" w:rsidRPr="00D95702">
        <w:t xml:space="preserve"> Deze </w:t>
      </w:r>
      <w:r w:rsidR="004D5456" w:rsidRPr="00D95702">
        <w:t xml:space="preserve">resultaten </w:t>
      </w:r>
      <w:r w:rsidR="001E59F3" w:rsidRPr="00D95702">
        <w:t>kan u overnemen in onderstaande tabel.</w:t>
      </w:r>
    </w:p>
    <w:p w14:paraId="795B68C2" w14:textId="62B4C17C" w:rsidR="007602C9" w:rsidRDefault="007602C9" w:rsidP="007602C9"/>
    <w:tbl>
      <w:tblPr>
        <w:tblW w:w="9240" w:type="dxa"/>
        <w:tblCellMar>
          <w:left w:w="70" w:type="dxa"/>
          <w:right w:w="70" w:type="dxa"/>
        </w:tblCellMar>
        <w:tblLook w:val="04A0" w:firstRow="1" w:lastRow="0" w:firstColumn="1" w:lastColumn="0" w:noHBand="0" w:noVBand="1"/>
      </w:tblPr>
      <w:tblGrid>
        <w:gridCol w:w="221"/>
        <w:gridCol w:w="221"/>
        <w:gridCol w:w="221"/>
        <w:gridCol w:w="221"/>
        <w:gridCol w:w="221"/>
        <w:gridCol w:w="221"/>
        <w:gridCol w:w="220"/>
        <w:gridCol w:w="220"/>
        <w:gridCol w:w="220"/>
        <w:gridCol w:w="220"/>
        <w:gridCol w:w="220"/>
        <w:gridCol w:w="220"/>
        <w:gridCol w:w="220"/>
        <w:gridCol w:w="220"/>
        <w:gridCol w:w="220"/>
        <w:gridCol w:w="219"/>
        <w:gridCol w:w="218"/>
        <w:gridCol w:w="218"/>
        <w:gridCol w:w="218"/>
        <w:gridCol w:w="218"/>
        <w:gridCol w:w="218"/>
        <w:gridCol w:w="236"/>
        <w:gridCol w:w="219"/>
        <w:gridCol w:w="219"/>
        <w:gridCol w:w="218"/>
        <w:gridCol w:w="218"/>
        <w:gridCol w:w="218"/>
        <w:gridCol w:w="218"/>
        <w:gridCol w:w="236"/>
        <w:gridCol w:w="216"/>
        <w:gridCol w:w="216"/>
        <w:gridCol w:w="216"/>
        <w:gridCol w:w="216"/>
        <w:gridCol w:w="217"/>
        <w:gridCol w:w="217"/>
        <w:gridCol w:w="236"/>
        <w:gridCol w:w="219"/>
        <w:gridCol w:w="218"/>
        <w:gridCol w:w="218"/>
        <w:gridCol w:w="218"/>
        <w:gridCol w:w="218"/>
        <w:gridCol w:w="218"/>
      </w:tblGrid>
      <w:tr w:rsidR="007602C9" w:rsidRPr="007602C9" w14:paraId="0912A986" w14:textId="77777777" w:rsidTr="007602C9">
        <w:trPr>
          <w:trHeight w:val="288"/>
        </w:trPr>
        <w:tc>
          <w:tcPr>
            <w:tcW w:w="221" w:type="dxa"/>
            <w:tcBorders>
              <w:top w:val="nil"/>
              <w:left w:val="nil"/>
              <w:bottom w:val="nil"/>
              <w:right w:val="nil"/>
            </w:tcBorders>
            <w:shd w:val="clear" w:color="auto" w:fill="auto"/>
            <w:noWrap/>
            <w:vAlign w:val="center"/>
            <w:hideMark/>
          </w:tcPr>
          <w:p w14:paraId="1ACBFED2"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EFB7597"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2FDAD748"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7981AC2F"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7EB78EC4"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62ECF39B"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74A6BA2"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D0FF606"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285E2BA8"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FBD9FF4"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8AE17E6"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9D7BE99"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4B7F0EF"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FA2FCAD"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2AC482B8" w14:textId="77777777" w:rsidR="007602C9" w:rsidRPr="007602C9" w:rsidRDefault="007602C9" w:rsidP="007602C9">
            <w:pPr>
              <w:pStyle w:val="tabel"/>
              <w:rPr>
                <w:lang w:val="nl-BE" w:eastAsia="nl-BE"/>
              </w:rPr>
            </w:pPr>
          </w:p>
        </w:tc>
        <w:tc>
          <w:tcPr>
            <w:tcW w:w="1309" w:type="dxa"/>
            <w:gridSpan w:val="6"/>
            <w:vMerge w:val="restart"/>
            <w:tcBorders>
              <w:top w:val="nil"/>
              <w:left w:val="nil"/>
              <w:bottom w:val="nil"/>
              <w:right w:val="nil"/>
            </w:tcBorders>
            <w:shd w:val="clear" w:color="auto" w:fill="auto"/>
            <w:vAlign w:val="center"/>
            <w:hideMark/>
          </w:tcPr>
          <w:p w14:paraId="4FD788B6" w14:textId="65CB6818" w:rsidR="007602C9" w:rsidRPr="00E918CF" w:rsidRDefault="007602C9" w:rsidP="00E918CF">
            <w:pPr>
              <w:pStyle w:val="tabelvet"/>
            </w:pPr>
            <w:r w:rsidRPr="00E918CF">
              <w:t>bestaande in aanmerking te nemen bruto-oppervlakte</w:t>
            </w:r>
          </w:p>
        </w:tc>
        <w:tc>
          <w:tcPr>
            <w:tcW w:w="236" w:type="dxa"/>
            <w:tcBorders>
              <w:top w:val="nil"/>
              <w:left w:val="nil"/>
              <w:bottom w:val="nil"/>
              <w:right w:val="nil"/>
            </w:tcBorders>
            <w:shd w:val="clear" w:color="auto" w:fill="auto"/>
            <w:noWrap/>
            <w:vAlign w:val="center"/>
            <w:hideMark/>
          </w:tcPr>
          <w:p w14:paraId="1AA48CFB" w14:textId="77777777" w:rsidR="007602C9" w:rsidRPr="00E918CF" w:rsidRDefault="007602C9" w:rsidP="00E918CF">
            <w:pPr>
              <w:pStyle w:val="tabelvet"/>
            </w:pPr>
          </w:p>
        </w:tc>
        <w:tc>
          <w:tcPr>
            <w:tcW w:w="1310" w:type="dxa"/>
            <w:gridSpan w:val="6"/>
            <w:vMerge w:val="restart"/>
            <w:tcBorders>
              <w:top w:val="nil"/>
              <w:left w:val="nil"/>
              <w:bottom w:val="nil"/>
              <w:right w:val="nil"/>
            </w:tcBorders>
            <w:shd w:val="clear" w:color="auto" w:fill="auto"/>
            <w:vAlign w:val="center"/>
            <w:hideMark/>
          </w:tcPr>
          <w:p w14:paraId="35C12B03" w14:textId="77777777" w:rsidR="007602C9" w:rsidRPr="00E918CF" w:rsidRDefault="007602C9" w:rsidP="00E918CF">
            <w:pPr>
              <w:pStyle w:val="tabelvet"/>
            </w:pPr>
            <w:r w:rsidRPr="00E918CF">
              <w:t>bruto- oppervlakte nieuwbouw</w:t>
            </w:r>
          </w:p>
        </w:tc>
        <w:tc>
          <w:tcPr>
            <w:tcW w:w="236" w:type="dxa"/>
            <w:tcBorders>
              <w:top w:val="nil"/>
              <w:left w:val="nil"/>
              <w:bottom w:val="nil"/>
              <w:right w:val="nil"/>
            </w:tcBorders>
            <w:shd w:val="clear" w:color="auto" w:fill="auto"/>
            <w:noWrap/>
            <w:vAlign w:val="center"/>
            <w:hideMark/>
          </w:tcPr>
          <w:p w14:paraId="4E9BE3E9" w14:textId="77777777" w:rsidR="007602C9" w:rsidRPr="00E918CF" w:rsidRDefault="007602C9" w:rsidP="00E918CF">
            <w:pPr>
              <w:pStyle w:val="tabelvet"/>
            </w:pPr>
          </w:p>
        </w:tc>
        <w:tc>
          <w:tcPr>
            <w:tcW w:w="1298" w:type="dxa"/>
            <w:gridSpan w:val="6"/>
            <w:vMerge w:val="restart"/>
            <w:tcBorders>
              <w:top w:val="nil"/>
              <w:left w:val="nil"/>
              <w:bottom w:val="nil"/>
              <w:right w:val="nil"/>
            </w:tcBorders>
            <w:shd w:val="clear" w:color="auto" w:fill="auto"/>
            <w:vAlign w:val="center"/>
            <w:hideMark/>
          </w:tcPr>
          <w:p w14:paraId="4D8348F8" w14:textId="77777777" w:rsidR="007602C9" w:rsidRPr="00E918CF" w:rsidRDefault="007602C9" w:rsidP="00E918CF">
            <w:pPr>
              <w:pStyle w:val="tabelvet"/>
            </w:pPr>
            <w:r w:rsidRPr="00E918CF">
              <w:t>som van kolom 1 en 2</w:t>
            </w:r>
          </w:p>
        </w:tc>
        <w:tc>
          <w:tcPr>
            <w:tcW w:w="236" w:type="dxa"/>
            <w:tcBorders>
              <w:top w:val="nil"/>
              <w:left w:val="nil"/>
              <w:bottom w:val="nil"/>
              <w:right w:val="nil"/>
            </w:tcBorders>
            <w:shd w:val="clear" w:color="auto" w:fill="auto"/>
            <w:noWrap/>
            <w:vAlign w:val="center"/>
            <w:hideMark/>
          </w:tcPr>
          <w:p w14:paraId="40933E71" w14:textId="77777777" w:rsidR="007602C9" w:rsidRPr="00E918CF" w:rsidRDefault="007602C9" w:rsidP="00E918CF">
            <w:pPr>
              <w:pStyle w:val="tabelvet"/>
            </w:pPr>
          </w:p>
        </w:tc>
        <w:tc>
          <w:tcPr>
            <w:tcW w:w="1309" w:type="dxa"/>
            <w:gridSpan w:val="6"/>
            <w:vMerge w:val="restart"/>
            <w:tcBorders>
              <w:top w:val="nil"/>
              <w:left w:val="nil"/>
              <w:bottom w:val="nil"/>
              <w:right w:val="nil"/>
            </w:tcBorders>
            <w:shd w:val="clear" w:color="auto" w:fill="auto"/>
            <w:vAlign w:val="center"/>
            <w:hideMark/>
          </w:tcPr>
          <w:p w14:paraId="6BCF418D" w14:textId="77777777" w:rsidR="007602C9" w:rsidRPr="00E918CF" w:rsidRDefault="007602C9" w:rsidP="00E918CF">
            <w:pPr>
              <w:pStyle w:val="tabelvet"/>
            </w:pPr>
            <w:r w:rsidRPr="00E918CF">
              <w:t>maximaal toegelaten oppervlakte volgens de normen</w:t>
            </w:r>
          </w:p>
        </w:tc>
      </w:tr>
      <w:tr w:rsidR="007602C9" w:rsidRPr="007602C9" w14:paraId="51D1A58C" w14:textId="77777777" w:rsidTr="007602C9">
        <w:trPr>
          <w:trHeight w:val="288"/>
        </w:trPr>
        <w:tc>
          <w:tcPr>
            <w:tcW w:w="221" w:type="dxa"/>
            <w:tcBorders>
              <w:top w:val="nil"/>
              <w:left w:val="nil"/>
              <w:bottom w:val="nil"/>
              <w:right w:val="nil"/>
            </w:tcBorders>
            <w:shd w:val="clear" w:color="auto" w:fill="auto"/>
            <w:noWrap/>
            <w:vAlign w:val="center"/>
            <w:hideMark/>
          </w:tcPr>
          <w:p w14:paraId="2BFE315A" w14:textId="77777777" w:rsidR="007602C9" w:rsidRPr="007602C9" w:rsidRDefault="007602C9" w:rsidP="007602C9">
            <w:pPr>
              <w:pStyle w:val="tabel"/>
              <w:rPr>
                <w:rFonts w:cs="Calibri"/>
                <w:b/>
                <w:bCs/>
                <w:lang w:val="nl-BE" w:eastAsia="nl-BE"/>
              </w:rPr>
            </w:pPr>
          </w:p>
        </w:tc>
        <w:tc>
          <w:tcPr>
            <w:tcW w:w="221" w:type="dxa"/>
            <w:tcBorders>
              <w:top w:val="nil"/>
              <w:left w:val="nil"/>
              <w:bottom w:val="nil"/>
              <w:right w:val="nil"/>
            </w:tcBorders>
            <w:shd w:val="clear" w:color="auto" w:fill="auto"/>
            <w:noWrap/>
            <w:vAlign w:val="center"/>
            <w:hideMark/>
          </w:tcPr>
          <w:p w14:paraId="51B821F6"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FFBB329"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614E8BD"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3B316105"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7063C5CB"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EA7F9CD"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4D270D75"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E3C0F21"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11D45B9"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2B0890DE"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02AA5325"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5B445249"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7159BED"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430BC909" w14:textId="77777777" w:rsidR="007602C9" w:rsidRPr="007602C9" w:rsidRDefault="007602C9" w:rsidP="007602C9">
            <w:pPr>
              <w:pStyle w:val="tabel"/>
              <w:rPr>
                <w:lang w:val="nl-BE" w:eastAsia="nl-BE"/>
              </w:rPr>
            </w:pPr>
          </w:p>
        </w:tc>
        <w:tc>
          <w:tcPr>
            <w:tcW w:w="1309" w:type="dxa"/>
            <w:gridSpan w:val="6"/>
            <w:vMerge/>
            <w:tcBorders>
              <w:top w:val="nil"/>
              <w:left w:val="nil"/>
              <w:bottom w:val="nil"/>
              <w:right w:val="nil"/>
            </w:tcBorders>
            <w:vAlign w:val="center"/>
            <w:hideMark/>
          </w:tcPr>
          <w:p w14:paraId="362C345D"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58E1A24F" w14:textId="77777777" w:rsidR="007602C9" w:rsidRPr="007602C9" w:rsidRDefault="007602C9" w:rsidP="007602C9">
            <w:pPr>
              <w:pStyle w:val="tabel"/>
              <w:rPr>
                <w:lang w:val="nl-BE" w:eastAsia="nl-BE"/>
              </w:rPr>
            </w:pPr>
          </w:p>
        </w:tc>
        <w:tc>
          <w:tcPr>
            <w:tcW w:w="1310" w:type="dxa"/>
            <w:gridSpan w:val="6"/>
            <w:vMerge/>
            <w:tcBorders>
              <w:top w:val="nil"/>
              <w:left w:val="nil"/>
              <w:bottom w:val="nil"/>
              <w:right w:val="nil"/>
            </w:tcBorders>
            <w:vAlign w:val="center"/>
            <w:hideMark/>
          </w:tcPr>
          <w:p w14:paraId="631C9853"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5B0C8A02" w14:textId="77777777" w:rsidR="007602C9" w:rsidRPr="007602C9" w:rsidRDefault="007602C9" w:rsidP="007602C9">
            <w:pPr>
              <w:pStyle w:val="tabel"/>
              <w:rPr>
                <w:lang w:val="nl-BE" w:eastAsia="nl-BE"/>
              </w:rPr>
            </w:pPr>
          </w:p>
        </w:tc>
        <w:tc>
          <w:tcPr>
            <w:tcW w:w="1298" w:type="dxa"/>
            <w:gridSpan w:val="6"/>
            <w:vMerge/>
            <w:tcBorders>
              <w:top w:val="nil"/>
              <w:left w:val="nil"/>
              <w:bottom w:val="nil"/>
              <w:right w:val="nil"/>
            </w:tcBorders>
            <w:vAlign w:val="center"/>
            <w:hideMark/>
          </w:tcPr>
          <w:p w14:paraId="0B17511C"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188F659B" w14:textId="77777777" w:rsidR="007602C9" w:rsidRPr="007602C9" w:rsidRDefault="007602C9" w:rsidP="007602C9">
            <w:pPr>
              <w:pStyle w:val="tabel"/>
              <w:rPr>
                <w:lang w:val="nl-BE" w:eastAsia="nl-BE"/>
              </w:rPr>
            </w:pPr>
          </w:p>
        </w:tc>
        <w:tc>
          <w:tcPr>
            <w:tcW w:w="1309" w:type="dxa"/>
            <w:gridSpan w:val="6"/>
            <w:vMerge/>
            <w:tcBorders>
              <w:top w:val="nil"/>
              <w:left w:val="nil"/>
              <w:bottom w:val="nil"/>
              <w:right w:val="nil"/>
            </w:tcBorders>
            <w:vAlign w:val="center"/>
            <w:hideMark/>
          </w:tcPr>
          <w:p w14:paraId="5039BB42" w14:textId="77777777" w:rsidR="007602C9" w:rsidRPr="007602C9" w:rsidRDefault="007602C9" w:rsidP="007602C9">
            <w:pPr>
              <w:pStyle w:val="tabel"/>
              <w:rPr>
                <w:rFonts w:cs="Calibri"/>
                <w:b/>
                <w:bCs/>
                <w:lang w:val="nl-BE" w:eastAsia="nl-BE"/>
              </w:rPr>
            </w:pPr>
          </w:p>
        </w:tc>
      </w:tr>
      <w:tr w:rsidR="007602C9" w:rsidRPr="007602C9" w14:paraId="21B0A6A7" w14:textId="77777777" w:rsidTr="007602C9">
        <w:trPr>
          <w:trHeight w:val="288"/>
        </w:trPr>
        <w:tc>
          <w:tcPr>
            <w:tcW w:w="221" w:type="dxa"/>
            <w:tcBorders>
              <w:top w:val="nil"/>
              <w:left w:val="nil"/>
              <w:bottom w:val="nil"/>
              <w:right w:val="nil"/>
            </w:tcBorders>
            <w:shd w:val="clear" w:color="auto" w:fill="auto"/>
            <w:noWrap/>
            <w:vAlign w:val="center"/>
            <w:hideMark/>
          </w:tcPr>
          <w:p w14:paraId="72C8CC24"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C4C6A94"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3AA18004"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60B8E188"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2FB11492"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376EE9AD"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5075403"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52EB979"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C8E549D"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B50D60A"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073010A8"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59FBBA65"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292AABD4"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50EB682"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007C98E9" w14:textId="77777777" w:rsidR="007602C9" w:rsidRPr="007602C9" w:rsidRDefault="007602C9" w:rsidP="007602C9">
            <w:pPr>
              <w:pStyle w:val="tabel"/>
              <w:rPr>
                <w:lang w:val="nl-BE" w:eastAsia="nl-BE"/>
              </w:rPr>
            </w:pPr>
          </w:p>
        </w:tc>
        <w:tc>
          <w:tcPr>
            <w:tcW w:w="1309" w:type="dxa"/>
            <w:gridSpan w:val="6"/>
            <w:vMerge/>
            <w:tcBorders>
              <w:top w:val="nil"/>
              <w:left w:val="nil"/>
              <w:bottom w:val="nil"/>
              <w:right w:val="nil"/>
            </w:tcBorders>
            <w:vAlign w:val="center"/>
            <w:hideMark/>
          </w:tcPr>
          <w:p w14:paraId="4702C38A"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50145502" w14:textId="77777777" w:rsidR="007602C9" w:rsidRPr="007602C9" w:rsidRDefault="007602C9" w:rsidP="007602C9">
            <w:pPr>
              <w:pStyle w:val="tabel"/>
              <w:rPr>
                <w:lang w:val="nl-BE" w:eastAsia="nl-BE"/>
              </w:rPr>
            </w:pPr>
          </w:p>
        </w:tc>
        <w:tc>
          <w:tcPr>
            <w:tcW w:w="1310" w:type="dxa"/>
            <w:gridSpan w:val="6"/>
            <w:vMerge/>
            <w:tcBorders>
              <w:top w:val="nil"/>
              <w:left w:val="nil"/>
              <w:bottom w:val="nil"/>
              <w:right w:val="nil"/>
            </w:tcBorders>
            <w:vAlign w:val="center"/>
            <w:hideMark/>
          </w:tcPr>
          <w:p w14:paraId="370E04CB"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2FDABC22" w14:textId="77777777" w:rsidR="007602C9" w:rsidRPr="007602C9" w:rsidRDefault="007602C9" w:rsidP="007602C9">
            <w:pPr>
              <w:pStyle w:val="tabel"/>
              <w:rPr>
                <w:lang w:val="nl-BE" w:eastAsia="nl-BE"/>
              </w:rPr>
            </w:pPr>
          </w:p>
        </w:tc>
        <w:tc>
          <w:tcPr>
            <w:tcW w:w="1298" w:type="dxa"/>
            <w:gridSpan w:val="6"/>
            <w:vMerge/>
            <w:tcBorders>
              <w:top w:val="nil"/>
              <w:left w:val="nil"/>
              <w:bottom w:val="nil"/>
              <w:right w:val="nil"/>
            </w:tcBorders>
            <w:vAlign w:val="center"/>
            <w:hideMark/>
          </w:tcPr>
          <w:p w14:paraId="75703CC4"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6DD811ED" w14:textId="77777777" w:rsidR="007602C9" w:rsidRPr="007602C9" w:rsidRDefault="007602C9" w:rsidP="007602C9">
            <w:pPr>
              <w:pStyle w:val="tabel"/>
              <w:rPr>
                <w:lang w:val="nl-BE" w:eastAsia="nl-BE"/>
              </w:rPr>
            </w:pPr>
          </w:p>
        </w:tc>
        <w:tc>
          <w:tcPr>
            <w:tcW w:w="1309" w:type="dxa"/>
            <w:gridSpan w:val="6"/>
            <w:vMerge/>
            <w:tcBorders>
              <w:top w:val="nil"/>
              <w:left w:val="nil"/>
              <w:bottom w:val="nil"/>
              <w:right w:val="nil"/>
            </w:tcBorders>
            <w:vAlign w:val="center"/>
            <w:hideMark/>
          </w:tcPr>
          <w:p w14:paraId="1534B280" w14:textId="77777777" w:rsidR="007602C9" w:rsidRPr="007602C9" w:rsidRDefault="007602C9" w:rsidP="007602C9">
            <w:pPr>
              <w:pStyle w:val="tabel"/>
              <w:rPr>
                <w:rFonts w:cs="Calibri"/>
                <w:b/>
                <w:bCs/>
                <w:lang w:val="nl-BE" w:eastAsia="nl-BE"/>
              </w:rPr>
            </w:pPr>
          </w:p>
        </w:tc>
      </w:tr>
      <w:tr w:rsidR="007602C9" w:rsidRPr="007602C9" w14:paraId="7F2B2700" w14:textId="77777777" w:rsidTr="007602C9">
        <w:trPr>
          <w:trHeight w:val="288"/>
        </w:trPr>
        <w:tc>
          <w:tcPr>
            <w:tcW w:w="221" w:type="dxa"/>
            <w:tcBorders>
              <w:top w:val="nil"/>
              <w:left w:val="nil"/>
              <w:bottom w:val="nil"/>
              <w:right w:val="nil"/>
            </w:tcBorders>
            <w:shd w:val="clear" w:color="auto" w:fill="auto"/>
            <w:noWrap/>
            <w:vAlign w:val="center"/>
            <w:hideMark/>
          </w:tcPr>
          <w:p w14:paraId="10F61975"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4C3B473D"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928CFAC"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4DB3AB29"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00BA2E26"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01890AA7"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016A478B"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547582D"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D0E9C24"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4891EFE"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0B76D151"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848B823"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48CCFAE5"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AC1F768"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E3D5746" w14:textId="77777777" w:rsidR="007602C9" w:rsidRPr="007602C9" w:rsidRDefault="007602C9" w:rsidP="007602C9">
            <w:pPr>
              <w:pStyle w:val="tabel"/>
              <w:rPr>
                <w:lang w:val="nl-BE" w:eastAsia="nl-BE"/>
              </w:rPr>
            </w:pPr>
          </w:p>
        </w:tc>
        <w:tc>
          <w:tcPr>
            <w:tcW w:w="1309" w:type="dxa"/>
            <w:gridSpan w:val="6"/>
            <w:vMerge/>
            <w:tcBorders>
              <w:top w:val="nil"/>
              <w:left w:val="nil"/>
              <w:bottom w:val="nil"/>
              <w:right w:val="nil"/>
            </w:tcBorders>
            <w:vAlign w:val="center"/>
            <w:hideMark/>
          </w:tcPr>
          <w:p w14:paraId="124A1A6F"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3FE4CD7F" w14:textId="77777777" w:rsidR="007602C9" w:rsidRPr="007602C9" w:rsidRDefault="007602C9" w:rsidP="007602C9">
            <w:pPr>
              <w:pStyle w:val="tabel"/>
              <w:rPr>
                <w:lang w:val="nl-BE" w:eastAsia="nl-BE"/>
              </w:rPr>
            </w:pPr>
          </w:p>
        </w:tc>
        <w:tc>
          <w:tcPr>
            <w:tcW w:w="1310" w:type="dxa"/>
            <w:gridSpan w:val="6"/>
            <w:vMerge/>
            <w:tcBorders>
              <w:top w:val="nil"/>
              <w:left w:val="nil"/>
              <w:bottom w:val="nil"/>
              <w:right w:val="nil"/>
            </w:tcBorders>
            <w:vAlign w:val="center"/>
            <w:hideMark/>
          </w:tcPr>
          <w:p w14:paraId="47AC4B51"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37D23586" w14:textId="77777777" w:rsidR="007602C9" w:rsidRPr="007602C9" w:rsidRDefault="007602C9" w:rsidP="007602C9">
            <w:pPr>
              <w:pStyle w:val="tabel"/>
              <w:rPr>
                <w:lang w:val="nl-BE" w:eastAsia="nl-BE"/>
              </w:rPr>
            </w:pPr>
          </w:p>
        </w:tc>
        <w:tc>
          <w:tcPr>
            <w:tcW w:w="1298" w:type="dxa"/>
            <w:gridSpan w:val="6"/>
            <w:vMerge/>
            <w:tcBorders>
              <w:top w:val="nil"/>
              <w:left w:val="nil"/>
              <w:bottom w:val="nil"/>
              <w:right w:val="nil"/>
            </w:tcBorders>
            <w:vAlign w:val="center"/>
            <w:hideMark/>
          </w:tcPr>
          <w:p w14:paraId="165C1A04"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665ED81A" w14:textId="77777777" w:rsidR="007602C9" w:rsidRPr="007602C9" w:rsidRDefault="007602C9" w:rsidP="007602C9">
            <w:pPr>
              <w:pStyle w:val="tabel"/>
              <w:rPr>
                <w:lang w:val="nl-BE" w:eastAsia="nl-BE"/>
              </w:rPr>
            </w:pPr>
          </w:p>
        </w:tc>
        <w:tc>
          <w:tcPr>
            <w:tcW w:w="1309" w:type="dxa"/>
            <w:gridSpan w:val="6"/>
            <w:vMerge/>
            <w:tcBorders>
              <w:top w:val="nil"/>
              <w:left w:val="nil"/>
              <w:bottom w:val="nil"/>
              <w:right w:val="nil"/>
            </w:tcBorders>
            <w:vAlign w:val="center"/>
            <w:hideMark/>
          </w:tcPr>
          <w:p w14:paraId="5F9556AD" w14:textId="77777777" w:rsidR="007602C9" w:rsidRPr="007602C9" w:rsidRDefault="007602C9" w:rsidP="007602C9">
            <w:pPr>
              <w:pStyle w:val="tabel"/>
              <w:rPr>
                <w:rFonts w:cs="Calibri"/>
                <w:b/>
                <w:bCs/>
                <w:lang w:val="nl-BE" w:eastAsia="nl-BE"/>
              </w:rPr>
            </w:pPr>
          </w:p>
        </w:tc>
      </w:tr>
      <w:tr w:rsidR="007602C9" w:rsidRPr="007602C9" w14:paraId="480BD91F" w14:textId="77777777" w:rsidTr="007602C9">
        <w:trPr>
          <w:trHeight w:val="288"/>
        </w:trPr>
        <w:tc>
          <w:tcPr>
            <w:tcW w:w="221" w:type="dxa"/>
            <w:tcBorders>
              <w:top w:val="nil"/>
              <w:left w:val="nil"/>
              <w:bottom w:val="nil"/>
              <w:right w:val="nil"/>
            </w:tcBorders>
            <w:shd w:val="clear" w:color="auto" w:fill="auto"/>
            <w:noWrap/>
            <w:vAlign w:val="center"/>
            <w:hideMark/>
          </w:tcPr>
          <w:p w14:paraId="35842A61"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2A5A9CFD"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71454FE7"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0B174164"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6343F2B"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6D68240B"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4F3BA884"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EBCA6CC"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657A797"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4BC530A2"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6E79C74"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5E69F3AB"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21B5C5AF"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556D86E4"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5DCBB22" w14:textId="77777777" w:rsidR="007602C9" w:rsidRPr="007602C9" w:rsidRDefault="007602C9" w:rsidP="007602C9">
            <w:pPr>
              <w:pStyle w:val="tabel"/>
              <w:rPr>
                <w:lang w:val="nl-BE" w:eastAsia="nl-BE"/>
              </w:rPr>
            </w:pPr>
          </w:p>
        </w:tc>
        <w:tc>
          <w:tcPr>
            <w:tcW w:w="1309" w:type="dxa"/>
            <w:gridSpan w:val="6"/>
            <w:vMerge/>
            <w:tcBorders>
              <w:top w:val="nil"/>
              <w:left w:val="nil"/>
              <w:bottom w:val="nil"/>
              <w:right w:val="nil"/>
            </w:tcBorders>
            <w:vAlign w:val="center"/>
            <w:hideMark/>
          </w:tcPr>
          <w:p w14:paraId="6003ED2D"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11AED1C9" w14:textId="77777777" w:rsidR="007602C9" w:rsidRPr="007602C9" w:rsidRDefault="007602C9" w:rsidP="007602C9">
            <w:pPr>
              <w:pStyle w:val="tabel"/>
              <w:rPr>
                <w:lang w:val="nl-BE" w:eastAsia="nl-BE"/>
              </w:rPr>
            </w:pPr>
          </w:p>
        </w:tc>
        <w:tc>
          <w:tcPr>
            <w:tcW w:w="1310" w:type="dxa"/>
            <w:gridSpan w:val="6"/>
            <w:vMerge/>
            <w:tcBorders>
              <w:top w:val="nil"/>
              <w:left w:val="nil"/>
              <w:bottom w:val="nil"/>
              <w:right w:val="nil"/>
            </w:tcBorders>
            <w:vAlign w:val="center"/>
            <w:hideMark/>
          </w:tcPr>
          <w:p w14:paraId="7AB2B7D9"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35440A00" w14:textId="77777777" w:rsidR="007602C9" w:rsidRPr="007602C9" w:rsidRDefault="007602C9" w:rsidP="007602C9">
            <w:pPr>
              <w:pStyle w:val="tabel"/>
              <w:rPr>
                <w:lang w:val="nl-BE" w:eastAsia="nl-BE"/>
              </w:rPr>
            </w:pPr>
          </w:p>
        </w:tc>
        <w:tc>
          <w:tcPr>
            <w:tcW w:w="1298" w:type="dxa"/>
            <w:gridSpan w:val="6"/>
            <w:vMerge/>
            <w:tcBorders>
              <w:top w:val="nil"/>
              <w:left w:val="nil"/>
              <w:bottom w:val="nil"/>
              <w:right w:val="nil"/>
            </w:tcBorders>
            <w:vAlign w:val="center"/>
            <w:hideMark/>
          </w:tcPr>
          <w:p w14:paraId="0E4079BF" w14:textId="77777777" w:rsidR="007602C9" w:rsidRPr="007602C9" w:rsidRDefault="007602C9" w:rsidP="007602C9">
            <w:pPr>
              <w:pStyle w:val="tabel"/>
              <w:rPr>
                <w:rFonts w:cs="Calibri"/>
                <w:b/>
                <w:bCs/>
                <w:lang w:val="nl-BE" w:eastAsia="nl-BE"/>
              </w:rPr>
            </w:pPr>
          </w:p>
        </w:tc>
        <w:tc>
          <w:tcPr>
            <w:tcW w:w="236" w:type="dxa"/>
            <w:tcBorders>
              <w:top w:val="nil"/>
              <w:left w:val="nil"/>
              <w:bottom w:val="nil"/>
              <w:right w:val="nil"/>
            </w:tcBorders>
            <w:shd w:val="clear" w:color="auto" w:fill="auto"/>
            <w:noWrap/>
            <w:vAlign w:val="center"/>
            <w:hideMark/>
          </w:tcPr>
          <w:p w14:paraId="5A8B3C66" w14:textId="77777777" w:rsidR="007602C9" w:rsidRPr="007602C9" w:rsidRDefault="007602C9" w:rsidP="007602C9">
            <w:pPr>
              <w:pStyle w:val="tabel"/>
              <w:rPr>
                <w:lang w:val="nl-BE" w:eastAsia="nl-BE"/>
              </w:rPr>
            </w:pPr>
          </w:p>
        </w:tc>
        <w:tc>
          <w:tcPr>
            <w:tcW w:w="1309" w:type="dxa"/>
            <w:gridSpan w:val="6"/>
            <w:vMerge/>
            <w:tcBorders>
              <w:top w:val="nil"/>
              <w:left w:val="nil"/>
              <w:bottom w:val="nil"/>
              <w:right w:val="nil"/>
            </w:tcBorders>
            <w:vAlign w:val="center"/>
            <w:hideMark/>
          </w:tcPr>
          <w:p w14:paraId="2A98EEBF" w14:textId="77777777" w:rsidR="007602C9" w:rsidRPr="007602C9" w:rsidRDefault="007602C9" w:rsidP="007602C9">
            <w:pPr>
              <w:pStyle w:val="tabel"/>
              <w:rPr>
                <w:rFonts w:cs="Calibri"/>
                <w:b/>
                <w:bCs/>
                <w:lang w:val="nl-BE" w:eastAsia="nl-BE"/>
              </w:rPr>
            </w:pPr>
          </w:p>
        </w:tc>
      </w:tr>
      <w:tr w:rsidR="007602C9" w:rsidRPr="007602C9" w14:paraId="0A68DC4C" w14:textId="77777777" w:rsidTr="007602C9">
        <w:trPr>
          <w:trHeight w:val="300"/>
        </w:trPr>
        <w:tc>
          <w:tcPr>
            <w:tcW w:w="221" w:type="dxa"/>
            <w:tcBorders>
              <w:top w:val="nil"/>
              <w:left w:val="nil"/>
              <w:bottom w:val="nil"/>
              <w:right w:val="nil"/>
            </w:tcBorders>
            <w:shd w:val="clear" w:color="auto" w:fill="auto"/>
            <w:noWrap/>
            <w:vAlign w:val="center"/>
            <w:hideMark/>
          </w:tcPr>
          <w:p w14:paraId="09955BE6"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41F32DAB"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292BCBEB"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03AC533"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39ABEC4D"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3951759"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59AD6ED9"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D82598A"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CB1F3C0"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1E0E6E4"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C068002"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2069BBFF"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35DF570"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69D8E53"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569C851"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36368DD0"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65EB3BDA"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0C640B7E"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75198676"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6F4844B7"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42811764" w14:textId="77777777" w:rsidR="007602C9" w:rsidRPr="007602C9" w:rsidRDefault="007602C9" w:rsidP="007602C9">
            <w:pPr>
              <w:pStyle w:val="tabel"/>
              <w:rPr>
                <w:lang w:val="nl-BE" w:eastAsia="nl-BE"/>
              </w:rPr>
            </w:pPr>
          </w:p>
        </w:tc>
        <w:tc>
          <w:tcPr>
            <w:tcW w:w="236" w:type="dxa"/>
            <w:tcBorders>
              <w:top w:val="nil"/>
              <w:left w:val="nil"/>
              <w:bottom w:val="nil"/>
              <w:right w:val="nil"/>
            </w:tcBorders>
            <w:shd w:val="clear" w:color="auto" w:fill="auto"/>
            <w:noWrap/>
            <w:vAlign w:val="center"/>
            <w:hideMark/>
          </w:tcPr>
          <w:p w14:paraId="6D6B3B5B"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45D0FEB4"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7DC827EA"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02B024C3"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3A7EFDEB"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34DFF93D"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0F6973FA" w14:textId="77777777" w:rsidR="007602C9" w:rsidRPr="007602C9" w:rsidRDefault="007602C9" w:rsidP="007602C9">
            <w:pPr>
              <w:pStyle w:val="tabel"/>
              <w:rPr>
                <w:lang w:val="nl-BE" w:eastAsia="nl-BE"/>
              </w:rPr>
            </w:pPr>
          </w:p>
        </w:tc>
        <w:tc>
          <w:tcPr>
            <w:tcW w:w="236" w:type="dxa"/>
            <w:tcBorders>
              <w:top w:val="nil"/>
              <w:left w:val="nil"/>
              <w:bottom w:val="nil"/>
              <w:right w:val="nil"/>
            </w:tcBorders>
            <w:shd w:val="clear" w:color="auto" w:fill="auto"/>
            <w:noWrap/>
            <w:vAlign w:val="center"/>
            <w:hideMark/>
          </w:tcPr>
          <w:p w14:paraId="5B92F6FD" w14:textId="77777777" w:rsidR="007602C9" w:rsidRPr="007602C9" w:rsidRDefault="007602C9" w:rsidP="007602C9">
            <w:pPr>
              <w:pStyle w:val="tabel"/>
              <w:rPr>
                <w:lang w:val="nl-BE" w:eastAsia="nl-BE"/>
              </w:rPr>
            </w:pPr>
          </w:p>
        </w:tc>
        <w:tc>
          <w:tcPr>
            <w:tcW w:w="216" w:type="dxa"/>
            <w:tcBorders>
              <w:top w:val="nil"/>
              <w:left w:val="nil"/>
              <w:bottom w:val="nil"/>
              <w:right w:val="nil"/>
            </w:tcBorders>
            <w:shd w:val="clear" w:color="auto" w:fill="auto"/>
            <w:noWrap/>
            <w:vAlign w:val="center"/>
            <w:hideMark/>
          </w:tcPr>
          <w:p w14:paraId="301A3874" w14:textId="77777777" w:rsidR="007602C9" w:rsidRPr="007602C9" w:rsidRDefault="007602C9" w:rsidP="007602C9">
            <w:pPr>
              <w:pStyle w:val="tabel"/>
              <w:rPr>
                <w:lang w:val="nl-BE" w:eastAsia="nl-BE"/>
              </w:rPr>
            </w:pPr>
          </w:p>
        </w:tc>
        <w:tc>
          <w:tcPr>
            <w:tcW w:w="216" w:type="dxa"/>
            <w:tcBorders>
              <w:top w:val="nil"/>
              <w:left w:val="nil"/>
              <w:bottom w:val="nil"/>
              <w:right w:val="nil"/>
            </w:tcBorders>
            <w:shd w:val="clear" w:color="auto" w:fill="auto"/>
            <w:noWrap/>
            <w:vAlign w:val="center"/>
            <w:hideMark/>
          </w:tcPr>
          <w:p w14:paraId="78F48D3C" w14:textId="77777777" w:rsidR="007602C9" w:rsidRPr="007602C9" w:rsidRDefault="007602C9" w:rsidP="007602C9">
            <w:pPr>
              <w:pStyle w:val="tabel"/>
              <w:rPr>
                <w:lang w:val="nl-BE" w:eastAsia="nl-BE"/>
              </w:rPr>
            </w:pPr>
          </w:p>
        </w:tc>
        <w:tc>
          <w:tcPr>
            <w:tcW w:w="216" w:type="dxa"/>
            <w:tcBorders>
              <w:top w:val="nil"/>
              <w:left w:val="nil"/>
              <w:bottom w:val="nil"/>
              <w:right w:val="nil"/>
            </w:tcBorders>
            <w:shd w:val="clear" w:color="auto" w:fill="auto"/>
            <w:noWrap/>
            <w:vAlign w:val="center"/>
            <w:hideMark/>
          </w:tcPr>
          <w:p w14:paraId="58DB217E" w14:textId="77777777" w:rsidR="007602C9" w:rsidRPr="007602C9" w:rsidRDefault="007602C9" w:rsidP="007602C9">
            <w:pPr>
              <w:pStyle w:val="tabel"/>
              <w:rPr>
                <w:lang w:val="nl-BE" w:eastAsia="nl-BE"/>
              </w:rPr>
            </w:pPr>
          </w:p>
        </w:tc>
        <w:tc>
          <w:tcPr>
            <w:tcW w:w="216" w:type="dxa"/>
            <w:tcBorders>
              <w:top w:val="nil"/>
              <w:left w:val="nil"/>
              <w:bottom w:val="nil"/>
              <w:right w:val="nil"/>
            </w:tcBorders>
            <w:shd w:val="clear" w:color="auto" w:fill="auto"/>
            <w:noWrap/>
            <w:vAlign w:val="center"/>
            <w:hideMark/>
          </w:tcPr>
          <w:p w14:paraId="69A0D1C9" w14:textId="77777777" w:rsidR="007602C9" w:rsidRPr="007602C9" w:rsidRDefault="007602C9" w:rsidP="007602C9">
            <w:pPr>
              <w:pStyle w:val="tabel"/>
              <w:rPr>
                <w:lang w:val="nl-BE" w:eastAsia="nl-BE"/>
              </w:rPr>
            </w:pPr>
          </w:p>
        </w:tc>
        <w:tc>
          <w:tcPr>
            <w:tcW w:w="217" w:type="dxa"/>
            <w:tcBorders>
              <w:top w:val="nil"/>
              <w:left w:val="nil"/>
              <w:bottom w:val="nil"/>
              <w:right w:val="nil"/>
            </w:tcBorders>
            <w:shd w:val="clear" w:color="auto" w:fill="auto"/>
            <w:noWrap/>
            <w:vAlign w:val="center"/>
            <w:hideMark/>
          </w:tcPr>
          <w:p w14:paraId="599D0541" w14:textId="77777777" w:rsidR="007602C9" w:rsidRPr="007602C9" w:rsidRDefault="007602C9" w:rsidP="007602C9">
            <w:pPr>
              <w:pStyle w:val="tabel"/>
              <w:rPr>
                <w:lang w:val="nl-BE" w:eastAsia="nl-BE"/>
              </w:rPr>
            </w:pPr>
          </w:p>
        </w:tc>
        <w:tc>
          <w:tcPr>
            <w:tcW w:w="217" w:type="dxa"/>
            <w:tcBorders>
              <w:top w:val="nil"/>
              <w:left w:val="nil"/>
              <w:bottom w:val="nil"/>
              <w:right w:val="nil"/>
            </w:tcBorders>
            <w:shd w:val="clear" w:color="auto" w:fill="auto"/>
            <w:noWrap/>
            <w:vAlign w:val="center"/>
            <w:hideMark/>
          </w:tcPr>
          <w:p w14:paraId="77DF6467" w14:textId="77777777" w:rsidR="007602C9" w:rsidRPr="007602C9" w:rsidRDefault="007602C9" w:rsidP="007602C9">
            <w:pPr>
              <w:pStyle w:val="tabel"/>
              <w:rPr>
                <w:lang w:val="nl-BE" w:eastAsia="nl-BE"/>
              </w:rPr>
            </w:pPr>
          </w:p>
        </w:tc>
        <w:tc>
          <w:tcPr>
            <w:tcW w:w="236" w:type="dxa"/>
            <w:tcBorders>
              <w:top w:val="nil"/>
              <w:left w:val="nil"/>
              <w:bottom w:val="nil"/>
              <w:right w:val="nil"/>
            </w:tcBorders>
            <w:shd w:val="clear" w:color="auto" w:fill="auto"/>
            <w:noWrap/>
            <w:vAlign w:val="center"/>
            <w:hideMark/>
          </w:tcPr>
          <w:p w14:paraId="501BC2CC"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540CDDDB"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0CA7FAEB"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2351D37A"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152ABB73"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2365F33C"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19311114" w14:textId="77777777" w:rsidR="007602C9" w:rsidRPr="007602C9" w:rsidRDefault="007602C9" w:rsidP="007602C9">
            <w:pPr>
              <w:pStyle w:val="tabel"/>
              <w:rPr>
                <w:lang w:val="nl-BE" w:eastAsia="nl-BE"/>
              </w:rPr>
            </w:pPr>
          </w:p>
        </w:tc>
      </w:tr>
      <w:tr w:rsidR="007602C9" w:rsidRPr="007602C9" w14:paraId="23546855" w14:textId="77777777" w:rsidTr="007602C9">
        <w:trPr>
          <w:trHeight w:val="300"/>
        </w:trPr>
        <w:tc>
          <w:tcPr>
            <w:tcW w:w="3086" w:type="dxa"/>
            <w:gridSpan w:val="14"/>
            <w:tcBorders>
              <w:top w:val="nil"/>
              <w:left w:val="nil"/>
              <w:bottom w:val="nil"/>
              <w:right w:val="nil"/>
            </w:tcBorders>
            <w:shd w:val="clear" w:color="auto" w:fill="auto"/>
            <w:vAlign w:val="center"/>
            <w:hideMark/>
          </w:tcPr>
          <w:p w14:paraId="73D813A4" w14:textId="77777777" w:rsidR="007602C9" w:rsidRPr="00E918CF" w:rsidRDefault="007602C9" w:rsidP="00E918CF">
            <w:pPr>
              <w:pStyle w:val="tabel"/>
            </w:pPr>
            <w:r w:rsidRPr="00E918CF">
              <w:t>schoolgebouwen</w:t>
            </w:r>
          </w:p>
        </w:tc>
        <w:tc>
          <w:tcPr>
            <w:tcW w:w="220" w:type="dxa"/>
            <w:tcBorders>
              <w:top w:val="nil"/>
              <w:left w:val="nil"/>
              <w:bottom w:val="nil"/>
              <w:right w:val="nil"/>
            </w:tcBorders>
            <w:shd w:val="clear" w:color="auto" w:fill="auto"/>
            <w:noWrap/>
            <w:vAlign w:val="center"/>
            <w:hideMark/>
          </w:tcPr>
          <w:p w14:paraId="43767815" w14:textId="77777777" w:rsidR="007602C9" w:rsidRPr="00E918CF" w:rsidRDefault="007602C9" w:rsidP="00E918CF">
            <w:pPr>
              <w:pStyle w:val="tabel"/>
            </w:pPr>
          </w:p>
        </w:tc>
        <w:tc>
          <w:tcPr>
            <w:tcW w:w="87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E9A10F"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47D497B6"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41CD0419" w14:textId="77777777" w:rsidR="007602C9" w:rsidRPr="00E918CF" w:rsidRDefault="007602C9" w:rsidP="00E918CF">
            <w:pPr>
              <w:pStyle w:val="tabel"/>
            </w:pPr>
          </w:p>
        </w:tc>
        <w:tc>
          <w:tcPr>
            <w:tcW w:w="8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230AE5"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6865EEE5"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298AC333" w14:textId="77777777" w:rsidR="007602C9" w:rsidRPr="00E918CF" w:rsidRDefault="007602C9" w:rsidP="00E918CF">
            <w:pPr>
              <w:pStyle w:val="tabel"/>
            </w:pPr>
          </w:p>
        </w:tc>
        <w:tc>
          <w:tcPr>
            <w:tcW w:w="8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6F469B" w14:textId="77777777" w:rsidR="007602C9" w:rsidRPr="00E918CF" w:rsidRDefault="007602C9" w:rsidP="00E918CF">
            <w:pPr>
              <w:pStyle w:val="tabel"/>
            </w:pPr>
            <w:r w:rsidRPr="00E918CF">
              <w:t xml:space="preserve">  0</w:t>
            </w:r>
          </w:p>
        </w:tc>
        <w:tc>
          <w:tcPr>
            <w:tcW w:w="434" w:type="dxa"/>
            <w:gridSpan w:val="2"/>
            <w:tcBorders>
              <w:top w:val="nil"/>
              <w:left w:val="nil"/>
              <w:bottom w:val="nil"/>
              <w:right w:val="nil"/>
            </w:tcBorders>
            <w:shd w:val="clear" w:color="auto" w:fill="auto"/>
            <w:noWrap/>
            <w:vAlign w:val="center"/>
            <w:hideMark/>
          </w:tcPr>
          <w:p w14:paraId="06F4824D"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6D377D37" w14:textId="77777777" w:rsidR="007602C9" w:rsidRPr="007602C9" w:rsidRDefault="007602C9" w:rsidP="007602C9">
            <w:pPr>
              <w:pStyle w:val="tabel"/>
              <w:rPr>
                <w:rFonts w:cs="Calibri"/>
                <w:lang w:val="nl-BE" w:eastAsia="nl-BE"/>
              </w:rPr>
            </w:pPr>
          </w:p>
        </w:tc>
        <w:tc>
          <w:tcPr>
            <w:tcW w:w="8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CB9E7F" w14:textId="77777777" w:rsidR="007602C9" w:rsidRPr="007602C9" w:rsidRDefault="007602C9" w:rsidP="007602C9">
            <w:pPr>
              <w:pStyle w:val="tabel"/>
              <w:rPr>
                <w:rFonts w:cs="Calibri"/>
                <w:b/>
                <w:bCs/>
                <w:lang w:val="nl-BE" w:eastAsia="nl-BE"/>
              </w:rPr>
            </w:pPr>
            <w:r w:rsidRPr="007602C9">
              <w:rPr>
                <w:rFonts w:cs="Calibri"/>
                <w:b/>
                <w:bCs/>
                <w:lang w:val="nl-BE" w:eastAsia="nl-BE"/>
              </w:rPr>
              <w:t xml:space="preserve">  0</w:t>
            </w:r>
          </w:p>
        </w:tc>
        <w:tc>
          <w:tcPr>
            <w:tcW w:w="436" w:type="dxa"/>
            <w:gridSpan w:val="2"/>
            <w:tcBorders>
              <w:top w:val="nil"/>
              <w:left w:val="nil"/>
              <w:bottom w:val="nil"/>
              <w:right w:val="nil"/>
            </w:tcBorders>
            <w:shd w:val="clear" w:color="auto" w:fill="auto"/>
            <w:noWrap/>
            <w:vAlign w:val="center"/>
            <w:hideMark/>
          </w:tcPr>
          <w:p w14:paraId="128C16D3" w14:textId="77777777" w:rsidR="007602C9" w:rsidRPr="00E918CF" w:rsidRDefault="007602C9" w:rsidP="00E918CF">
            <w:pPr>
              <w:pStyle w:val="tabel"/>
            </w:pPr>
            <w:r w:rsidRPr="00E918CF">
              <w:t>m</w:t>
            </w:r>
            <w:r w:rsidRPr="00E918CF">
              <w:rPr>
                <w:rFonts w:ascii="Cambria" w:hAnsi="Cambria" w:cs="Cambria"/>
              </w:rPr>
              <w:t>²</w:t>
            </w:r>
          </w:p>
        </w:tc>
      </w:tr>
      <w:tr w:rsidR="007602C9" w:rsidRPr="007602C9" w14:paraId="18677C9A" w14:textId="77777777" w:rsidTr="007602C9">
        <w:trPr>
          <w:trHeight w:val="84"/>
        </w:trPr>
        <w:tc>
          <w:tcPr>
            <w:tcW w:w="221" w:type="dxa"/>
            <w:tcBorders>
              <w:top w:val="nil"/>
              <w:left w:val="nil"/>
              <w:bottom w:val="nil"/>
              <w:right w:val="nil"/>
            </w:tcBorders>
            <w:shd w:val="clear" w:color="auto" w:fill="auto"/>
            <w:noWrap/>
            <w:vAlign w:val="center"/>
            <w:hideMark/>
          </w:tcPr>
          <w:p w14:paraId="783349E2" w14:textId="77777777" w:rsidR="007602C9" w:rsidRPr="007602C9" w:rsidRDefault="007602C9" w:rsidP="007602C9">
            <w:pPr>
              <w:pStyle w:val="tabel"/>
              <w:rPr>
                <w:rFonts w:cs="Calibri"/>
                <w:lang w:val="nl-BE" w:eastAsia="nl-BE"/>
              </w:rPr>
            </w:pPr>
          </w:p>
        </w:tc>
        <w:tc>
          <w:tcPr>
            <w:tcW w:w="221" w:type="dxa"/>
            <w:tcBorders>
              <w:top w:val="nil"/>
              <w:left w:val="nil"/>
              <w:bottom w:val="nil"/>
              <w:right w:val="nil"/>
            </w:tcBorders>
            <w:shd w:val="clear" w:color="auto" w:fill="auto"/>
            <w:noWrap/>
            <w:vAlign w:val="center"/>
            <w:hideMark/>
          </w:tcPr>
          <w:p w14:paraId="62A66E77"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25E8C5BD"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6DF6BCD3"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2DB6CA56"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587D1D6E"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52DEFD25"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4FA25BC4"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22A75A8D"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09499FBA"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8816781"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476C9DE6"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2CF258D2"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68464914"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6B6E6778"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05845352"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07D137B"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19613359"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0FB92C2"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E39E383"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DD9D38F"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0895ECEB"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7AAEB049"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1AADD436"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19B2E07B"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7E5A7F62"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70D5D559"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666B62F"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3D6816D8"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5D413A47"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2A659F85"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17A5701C"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40CA9DE4"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381804C0"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0C7B1A30"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69A84E25"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78CACFCF"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17932765"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035B1673"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5878FB90"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3457AF96"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22F7D307" w14:textId="77777777" w:rsidR="007602C9" w:rsidRPr="00E918CF" w:rsidRDefault="007602C9" w:rsidP="00E918CF">
            <w:pPr>
              <w:pStyle w:val="tabel"/>
            </w:pPr>
          </w:p>
        </w:tc>
      </w:tr>
      <w:tr w:rsidR="007602C9" w:rsidRPr="007602C9" w14:paraId="4509C348" w14:textId="77777777" w:rsidTr="007602C9">
        <w:trPr>
          <w:trHeight w:val="300"/>
        </w:trPr>
        <w:tc>
          <w:tcPr>
            <w:tcW w:w="3086" w:type="dxa"/>
            <w:gridSpan w:val="14"/>
            <w:tcBorders>
              <w:top w:val="nil"/>
              <w:left w:val="nil"/>
              <w:bottom w:val="nil"/>
              <w:right w:val="nil"/>
            </w:tcBorders>
            <w:shd w:val="clear" w:color="auto" w:fill="auto"/>
            <w:vAlign w:val="center"/>
            <w:hideMark/>
          </w:tcPr>
          <w:p w14:paraId="5523D73E" w14:textId="77777777" w:rsidR="007602C9" w:rsidRPr="00E918CF" w:rsidRDefault="007602C9" w:rsidP="00E918CF">
            <w:pPr>
              <w:pStyle w:val="tabel"/>
            </w:pPr>
            <w:r w:rsidRPr="00E918CF">
              <w:t>lokalen lo</w:t>
            </w:r>
          </w:p>
        </w:tc>
        <w:tc>
          <w:tcPr>
            <w:tcW w:w="220" w:type="dxa"/>
            <w:tcBorders>
              <w:top w:val="nil"/>
              <w:left w:val="nil"/>
              <w:bottom w:val="nil"/>
              <w:right w:val="nil"/>
            </w:tcBorders>
            <w:shd w:val="clear" w:color="auto" w:fill="auto"/>
            <w:noWrap/>
            <w:vAlign w:val="center"/>
            <w:hideMark/>
          </w:tcPr>
          <w:p w14:paraId="5B05414F" w14:textId="77777777" w:rsidR="007602C9" w:rsidRPr="00E918CF" w:rsidRDefault="007602C9" w:rsidP="00E918CF">
            <w:pPr>
              <w:pStyle w:val="tabel"/>
            </w:pPr>
          </w:p>
        </w:tc>
        <w:tc>
          <w:tcPr>
            <w:tcW w:w="87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A76117"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7744B70C"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222F45C4" w14:textId="77777777" w:rsidR="007602C9" w:rsidRPr="00E918CF" w:rsidRDefault="007602C9" w:rsidP="00E918CF">
            <w:pPr>
              <w:pStyle w:val="tabel"/>
            </w:pPr>
          </w:p>
        </w:tc>
        <w:tc>
          <w:tcPr>
            <w:tcW w:w="8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94342B"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72A1FF6E"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4BD10670" w14:textId="77777777" w:rsidR="007602C9" w:rsidRPr="00E918CF" w:rsidRDefault="007602C9" w:rsidP="00E918CF">
            <w:pPr>
              <w:pStyle w:val="tabel"/>
            </w:pPr>
          </w:p>
        </w:tc>
        <w:tc>
          <w:tcPr>
            <w:tcW w:w="8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F0CAAF" w14:textId="77777777" w:rsidR="007602C9" w:rsidRPr="00E918CF" w:rsidRDefault="007602C9" w:rsidP="00E918CF">
            <w:pPr>
              <w:pStyle w:val="tabel"/>
            </w:pPr>
            <w:r w:rsidRPr="00E918CF">
              <w:t xml:space="preserve">  0</w:t>
            </w:r>
          </w:p>
        </w:tc>
        <w:tc>
          <w:tcPr>
            <w:tcW w:w="434" w:type="dxa"/>
            <w:gridSpan w:val="2"/>
            <w:tcBorders>
              <w:top w:val="nil"/>
              <w:left w:val="nil"/>
              <w:bottom w:val="nil"/>
              <w:right w:val="nil"/>
            </w:tcBorders>
            <w:shd w:val="clear" w:color="auto" w:fill="auto"/>
            <w:noWrap/>
            <w:vAlign w:val="center"/>
            <w:hideMark/>
          </w:tcPr>
          <w:p w14:paraId="2C9C66CE"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0720AE67" w14:textId="77777777" w:rsidR="007602C9" w:rsidRPr="007602C9" w:rsidRDefault="007602C9" w:rsidP="007602C9">
            <w:pPr>
              <w:pStyle w:val="tabel"/>
              <w:rPr>
                <w:rFonts w:cs="Calibri"/>
                <w:lang w:val="nl-BE" w:eastAsia="nl-BE"/>
              </w:rPr>
            </w:pPr>
          </w:p>
        </w:tc>
        <w:tc>
          <w:tcPr>
            <w:tcW w:w="8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CF566D" w14:textId="77777777" w:rsidR="007602C9" w:rsidRPr="007602C9" w:rsidRDefault="007602C9" w:rsidP="007602C9">
            <w:pPr>
              <w:pStyle w:val="tabel"/>
              <w:rPr>
                <w:rFonts w:cs="Calibri"/>
                <w:b/>
                <w:bCs/>
                <w:lang w:val="nl-BE" w:eastAsia="nl-BE"/>
              </w:rPr>
            </w:pPr>
            <w:r w:rsidRPr="007602C9">
              <w:rPr>
                <w:rFonts w:cs="Calibri"/>
                <w:b/>
                <w:bCs/>
                <w:lang w:val="nl-BE" w:eastAsia="nl-BE"/>
              </w:rPr>
              <w:t xml:space="preserve">  0</w:t>
            </w:r>
          </w:p>
        </w:tc>
        <w:tc>
          <w:tcPr>
            <w:tcW w:w="436" w:type="dxa"/>
            <w:gridSpan w:val="2"/>
            <w:tcBorders>
              <w:top w:val="nil"/>
              <w:left w:val="nil"/>
              <w:bottom w:val="nil"/>
              <w:right w:val="nil"/>
            </w:tcBorders>
            <w:shd w:val="clear" w:color="auto" w:fill="auto"/>
            <w:noWrap/>
            <w:vAlign w:val="center"/>
            <w:hideMark/>
          </w:tcPr>
          <w:p w14:paraId="2C333F22" w14:textId="77777777" w:rsidR="007602C9" w:rsidRPr="00E918CF" w:rsidRDefault="007602C9" w:rsidP="00E918CF">
            <w:pPr>
              <w:pStyle w:val="tabel"/>
            </w:pPr>
            <w:r w:rsidRPr="00E918CF">
              <w:t>m</w:t>
            </w:r>
            <w:r w:rsidRPr="00E918CF">
              <w:rPr>
                <w:rFonts w:ascii="Cambria" w:hAnsi="Cambria" w:cs="Cambria"/>
              </w:rPr>
              <w:t>²</w:t>
            </w:r>
          </w:p>
        </w:tc>
      </w:tr>
      <w:tr w:rsidR="007602C9" w:rsidRPr="007602C9" w14:paraId="79AF4CA5" w14:textId="77777777" w:rsidTr="007602C9">
        <w:trPr>
          <w:trHeight w:val="84"/>
        </w:trPr>
        <w:tc>
          <w:tcPr>
            <w:tcW w:w="221" w:type="dxa"/>
            <w:tcBorders>
              <w:top w:val="nil"/>
              <w:left w:val="nil"/>
              <w:bottom w:val="nil"/>
              <w:right w:val="nil"/>
            </w:tcBorders>
            <w:shd w:val="clear" w:color="auto" w:fill="auto"/>
            <w:noWrap/>
            <w:vAlign w:val="center"/>
            <w:hideMark/>
          </w:tcPr>
          <w:p w14:paraId="22958962" w14:textId="77777777" w:rsidR="007602C9" w:rsidRPr="007602C9" w:rsidRDefault="007602C9" w:rsidP="007602C9">
            <w:pPr>
              <w:pStyle w:val="tabel"/>
              <w:rPr>
                <w:rFonts w:cs="Calibri"/>
                <w:lang w:val="nl-BE" w:eastAsia="nl-BE"/>
              </w:rPr>
            </w:pPr>
          </w:p>
        </w:tc>
        <w:tc>
          <w:tcPr>
            <w:tcW w:w="221" w:type="dxa"/>
            <w:tcBorders>
              <w:top w:val="nil"/>
              <w:left w:val="nil"/>
              <w:bottom w:val="nil"/>
              <w:right w:val="nil"/>
            </w:tcBorders>
            <w:shd w:val="clear" w:color="auto" w:fill="auto"/>
            <w:noWrap/>
            <w:vAlign w:val="center"/>
            <w:hideMark/>
          </w:tcPr>
          <w:p w14:paraId="5DC4417A"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4D10CD18"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8990184"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40DBD8BB"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4D16451D"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A6658CD"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369A68F"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7279FFB"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0631268C"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26A06B7A"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7347FE02"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2BE89900"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15425BA9"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2DC320E3"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31D16AAD"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9F629E4"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3B1EEC4"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C218DFF"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E5163B4"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636AB1BA"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0F311566"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690EA1F3"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7167D472"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374E0C34"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8370B38"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2B64581"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25951765"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63AF33A4"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535D0307"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324A0553"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5CBB1C90"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1143B13C"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6CF2F401"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3F87C6D2"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56E334E3"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6570D70F"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34F7382F"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0B3345D5"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490ABF4A"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3C595B97"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B1B844D" w14:textId="77777777" w:rsidR="007602C9" w:rsidRPr="00E918CF" w:rsidRDefault="007602C9" w:rsidP="00E918CF">
            <w:pPr>
              <w:pStyle w:val="tabel"/>
            </w:pPr>
          </w:p>
        </w:tc>
      </w:tr>
      <w:tr w:rsidR="007602C9" w:rsidRPr="007602C9" w14:paraId="01A2631C" w14:textId="77777777" w:rsidTr="007602C9">
        <w:trPr>
          <w:trHeight w:val="288"/>
        </w:trPr>
        <w:tc>
          <w:tcPr>
            <w:tcW w:w="3086" w:type="dxa"/>
            <w:gridSpan w:val="14"/>
            <w:tcBorders>
              <w:top w:val="nil"/>
              <w:left w:val="nil"/>
              <w:bottom w:val="nil"/>
              <w:right w:val="nil"/>
            </w:tcBorders>
            <w:shd w:val="clear" w:color="auto" w:fill="auto"/>
            <w:vAlign w:val="center"/>
            <w:hideMark/>
          </w:tcPr>
          <w:p w14:paraId="551C4B81" w14:textId="77777777" w:rsidR="007602C9" w:rsidRPr="00E918CF" w:rsidRDefault="007602C9" w:rsidP="00E918CF">
            <w:pPr>
              <w:pStyle w:val="tabel"/>
            </w:pPr>
            <w:r w:rsidRPr="00E918CF">
              <w:t>technische lokalen</w:t>
            </w:r>
          </w:p>
        </w:tc>
        <w:tc>
          <w:tcPr>
            <w:tcW w:w="220" w:type="dxa"/>
            <w:tcBorders>
              <w:top w:val="nil"/>
              <w:left w:val="nil"/>
              <w:bottom w:val="nil"/>
              <w:right w:val="nil"/>
            </w:tcBorders>
            <w:shd w:val="clear" w:color="auto" w:fill="auto"/>
            <w:noWrap/>
            <w:vAlign w:val="center"/>
            <w:hideMark/>
          </w:tcPr>
          <w:p w14:paraId="39896D8E" w14:textId="77777777" w:rsidR="007602C9" w:rsidRPr="00E918CF" w:rsidRDefault="007602C9" w:rsidP="00E918CF">
            <w:pPr>
              <w:pStyle w:val="tabel"/>
            </w:pPr>
          </w:p>
        </w:tc>
        <w:tc>
          <w:tcPr>
            <w:tcW w:w="87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3CA452"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7978BF6B"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28545FB6" w14:textId="77777777" w:rsidR="007602C9" w:rsidRPr="00E918CF" w:rsidRDefault="007602C9" w:rsidP="00E918CF">
            <w:pPr>
              <w:pStyle w:val="tabel"/>
            </w:pPr>
          </w:p>
        </w:tc>
        <w:tc>
          <w:tcPr>
            <w:tcW w:w="8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E89C10"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41B7EE93"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4848524C" w14:textId="77777777" w:rsidR="007602C9" w:rsidRPr="00E918CF" w:rsidRDefault="007602C9" w:rsidP="00E918CF">
            <w:pPr>
              <w:pStyle w:val="tabel"/>
            </w:pPr>
          </w:p>
        </w:tc>
        <w:tc>
          <w:tcPr>
            <w:tcW w:w="8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89FFBC" w14:textId="77777777" w:rsidR="007602C9" w:rsidRPr="00E918CF" w:rsidRDefault="007602C9" w:rsidP="00E918CF">
            <w:pPr>
              <w:pStyle w:val="tabel"/>
            </w:pPr>
            <w:r w:rsidRPr="00E918CF">
              <w:t xml:space="preserve">  0</w:t>
            </w:r>
          </w:p>
        </w:tc>
        <w:tc>
          <w:tcPr>
            <w:tcW w:w="434" w:type="dxa"/>
            <w:gridSpan w:val="2"/>
            <w:tcBorders>
              <w:top w:val="nil"/>
              <w:left w:val="nil"/>
              <w:bottom w:val="nil"/>
              <w:right w:val="nil"/>
            </w:tcBorders>
            <w:shd w:val="clear" w:color="auto" w:fill="auto"/>
            <w:noWrap/>
            <w:vAlign w:val="center"/>
            <w:hideMark/>
          </w:tcPr>
          <w:p w14:paraId="5E2485C5"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3A2CB26E" w14:textId="77777777" w:rsidR="007602C9" w:rsidRPr="007602C9" w:rsidRDefault="007602C9" w:rsidP="007602C9">
            <w:pPr>
              <w:pStyle w:val="tabel"/>
              <w:rPr>
                <w:rFonts w:cs="Calibri"/>
                <w:lang w:val="nl-BE" w:eastAsia="nl-BE"/>
              </w:rPr>
            </w:pPr>
          </w:p>
        </w:tc>
        <w:tc>
          <w:tcPr>
            <w:tcW w:w="873" w:type="dxa"/>
            <w:gridSpan w:val="4"/>
            <w:tcBorders>
              <w:top w:val="nil"/>
              <w:left w:val="nil"/>
              <w:bottom w:val="nil"/>
              <w:right w:val="nil"/>
            </w:tcBorders>
            <w:shd w:val="clear" w:color="auto" w:fill="auto"/>
            <w:noWrap/>
            <w:vAlign w:val="center"/>
            <w:hideMark/>
          </w:tcPr>
          <w:p w14:paraId="5FC5F3F6" w14:textId="77777777" w:rsidR="007602C9" w:rsidRPr="007602C9" w:rsidRDefault="007602C9" w:rsidP="007602C9">
            <w:pPr>
              <w:pStyle w:val="tabel"/>
              <w:rPr>
                <w:lang w:val="nl-BE" w:eastAsia="nl-BE"/>
              </w:rPr>
            </w:pPr>
          </w:p>
        </w:tc>
        <w:tc>
          <w:tcPr>
            <w:tcW w:w="436" w:type="dxa"/>
            <w:gridSpan w:val="2"/>
            <w:tcBorders>
              <w:top w:val="nil"/>
              <w:left w:val="nil"/>
              <w:bottom w:val="nil"/>
              <w:right w:val="nil"/>
            </w:tcBorders>
            <w:shd w:val="clear" w:color="auto" w:fill="auto"/>
            <w:noWrap/>
            <w:vAlign w:val="center"/>
            <w:hideMark/>
          </w:tcPr>
          <w:p w14:paraId="482D0194" w14:textId="77777777" w:rsidR="007602C9" w:rsidRPr="00E918CF" w:rsidRDefault="007602C9" w:rsidP="00E918CF">
            <w:pPr>
              <w:pStyle w:val="tabel"/>
            </w:pPr>
          </w:p>
        </w:tc>
      </w:tr>
      <w:tr w:rsidR="007602C9" w:rsidRPr="007602C9" w14:paraId="6AFABA37" w14:textId="77777777" w:rsidTr="007602C9">
        <w:trPr>
          <w:trHeight w:val="84"/>
        </w:trPr>
        <w:tc>
          <w:tcPr>
            <w:tcW w:w="221" w:type="dxa"/>
            <w:tcBorders>
              <w:top w:val="nil"/>
              <w:left w:val="nil"/>
              <w:bottom w:val="nil"/>
              <w:right w:val="nil"/>
            </w:tcBorders>
            <w:shd w:val="clear" w:color="auto" w:fill="auto"/>
            <w:noWrap/>
            <w:vAlign w:val="center"/>
            <w:hideMark/>
          </w:tcPr>
          <w:p w14:paraId="4DC0E291"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7BC0B3C2"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2ABD120A"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3269C726"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F09DB84"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58372135"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5601C851"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D6EB201"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AAF9D64"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E35D4AC"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22CD865"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3D769C18"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0A4F12DF"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1693B9CC"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3C4B9735"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3AF4ACC3"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7948CE1"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78ED7DFC"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A071C1D"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DCE7036"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3B37BC4"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579FF83A"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2F02A3BC"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135034E6"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70A079E"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26D2E462"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3904EFC"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232C2AF"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006382B4"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0499DFAD"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1E26B0BD"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4D57100C"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200F77A9"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0C6E61B8"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01A782B9"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124EB380"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7048E321"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373E6615"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6FDF03E0"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59A496D1"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1A3AC63D"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BD3E4BB" w14:textId="77777777" w:rsidR="007602C9" w:rsidRPr="00E918CF" w:rsidRDefault="007602C9" w:rsidP="00E918CF">
            <w:pPr>
              <w:pStyle w:val="tabel"/>
            </w:pPr>
          </w:p>
        </w:tc>
      </w:tr>
      <w:tr w:rsidR="007602C9" w:rsidRPr="007602C9" w14:paraId="43173456" w14:textId="77777777" w:rsidTr="007602C9">
        <w:trPr>
          <w:trHeight w:val="300"/>
        </w:trPr>
        <w:tc>
          <w:tcPr>
            <w:tcW w:w="3086" w:type="dxa"/>
            <w:gridSpan w:val="14"/>
            <w:tcBorders>
              <w:top w:val="nil"/>
              <w:left w:val="nil"/>
              <w:bottom w:val="nil"/>
              <w:right w:val="nil"/>
            </w:tcBorders>
            <w:shd w:val="clear" w:color="auto" w:fill="auto"/>
            <w:vAlign w:val="center"/>
            <w:hideMark/>
          </w:tcPr>
          <w:p w14:paraId="2FC6B97B" w14:textId="77777777" w:rsidR="007602C9" w:rsidRPr="00E918CF" w:rsidRDefault="007602C9" w:rsidP="00E918CF">
            <w:pPr>
              <w:pStyle w:val="tabel"/>
            </w:pPr>
            <w:r w:rsidRPr="00E918CF">
              <w:t>overdekte speelplaats</w:t>
            </w:r>
          </w:p>
        </w:tc>
        <w:tc>
          <w:tcPr>
            <w:tcW w:w="220" w:type="dxa"/>
            <w:tcBorders>
              <w:top w:val="nil"/>
              <w:left w:val="nil"/>
              <w:bottom w:val="nil"/>
              <w:right w:val="nil"/>
            </w:tcBorders>
            <w:shd w:val="clear" w:color="auto" w:fill="auto"/>
            <w:noWrap/>
            <w:vAlign w:val="center"/>
            <w:hideMark/>
          </w:tcPr>
          <w:p w14:paraId="75C673EE" w14:textId="77777777" w:rsidR="007602C9" w:rsidRPr="00E918CF" w:rsidRDefault="007602C9" w:rsidP="00E918CF">
            <w:pPr>
              <w:pStyle w:val="tabel"/>
            </w:pPr>
          </w:p>
        </w:tc>
        <w:tc>
          <w:tcPr>
            <w:tcW w:w="87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5A5FE7"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7B1E173A"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4C6E0501" w14:textId="77777777" w:rsidR="007602C9" w:rsidRPr="00E918CF" w:rsidRDefault="007602C9" w:rsidP="00E918CF">
            <w:pPr>
              <w:pStyle w:val="tabel"/>
            </w:pPr>
          </w:p>
        </w:tc>
        <w:tc>
          <w:tcPr>
            <w:tcW w:w="8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C2D7CC"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54DD7E2E"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503E9914" w14:textId="77777777" w:rsidR="007602C9" w:rsidRPr="00E918CF" w:rsidRDefault="007602C9" w:rsidP="00E918CF">
            <w:pPr>
              <w:pStyle w:val="tabel"/>
            </w:pPr>
          </w:p>
        </w:tc>
        <w:tc>
          <w:tcPr>
            <w:tcW w:w="8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838376" w14:textId="77777777" w:rsidR="007602C9" w:rsidRPr="00E918CF" w:rsidRDefault="007602C9" w:rsidP="00E918CF">
            <w:pPr>
              <w:pStyle w:val="tabel"/>
            </w:pPr>
            <w:r w:rsidRPr="00E918CF">
              <w:t xml:space="preserve">  0</w:t>
            </w:r>
          </w:p>
        </w:tc>
        <w:tc>
          <w:tcPr>
            <w:tcW w:w="434" w:type="dxa"/>
            <w:gridSpan w:val="2"/>
            <w:tcBorders>
              <w:top w:val="nil"/>
              <w:left w:val="nil"/>
              <w:bottom w:val="nil"/>
              <w:right w:val="nil"/>
            </w:tcBorders>
            <w:shd w:val="clear" w:color="auto" w:fill="auto"/>
            <w:noWrap/>
            <w:vAlign w:val="center"/>
            <w:hideMark/>
          </w:tcPr>
          <w:p w14:paraId="2C570EA0"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22D8D1EA" w14:textId="77777777" w:rsidR="007602C9" w:rsidRPr="007602C9" w:rsidRDefault="007602C9" w:rsidP="007602C9">
            <w:pPr>
              <w:pStyle w:val="tabel"/>
              <w:rPr>
                <w:rFonts w:cs="Calibri"/>
                <w:lang w:val="nl-BE" w:eastAsia="nl-BE"/>
              </w:rPr>
            </w:pPr>
          </w:p>
        </w:tc>
        <w:tc>
          <w:tcPr>
            <w:tcW w:w="8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F9C3EA" w14:textId="77777777" w:rsidR="007602C9" w:rsidRPr="007602C9" w:rsidRDefault="007602C9" w:rsidP="007602C9">
            <w:pPr>
              <w:pStyle w:val="tabel"/>
              <w:rPr>
                <w:rFonts w:cs="Calibri"/>
                <w:b/>
                <w:bCs/>
                <w:lang w:val="nl-BE" w:eastAsia="nl-BE"/>
              </w:rPr>
            </w:pPr>
            <w:r w:rsidRPr="007602C9">
              <w:rPr>
                <w:rFonts w:cs="Calibri"/>
                <w:b/>
                <w:bCs/>
                <w:lang w:val="nl-BE" w:eastAsia="nl-BE"/>
              </w:rPr>
              <w:t xml:space="preserve">  0</w:t>
            </w:r>
          </w:p>
        </w:tc>
        <w:tc>
          <w:tcPr>
            <w:tcW w:w="436" w:type="dxa"/>
            <w:gridSpan w:val="2"/>
            <w:tcBorders>
              <w:top w:val="nil"/>
              <w:left w:val="nil"/>
              <w:bottom w:val="nil"/>
              <w:right w:val="nil"/>
            </w:tcBorders>
            <w:shd w:val="clear" w:color="auto" w:fill="auto"/>
            <w:noWrap/>
            <w:vAlign w:val="center"/>
            <w:hideMark/>
          </w:tcPr>
          <w:p w14:paraId="72DDD3E7" w14:textId="77777777" w:rsidR="007602C9" w:rsidRPr="00E918CF" w:rsidRDefault="007602C9" w:rsidP="00E918CF">
            <w:pPr>
              <w:pStyle w:val="tabel"/>
            </w:pPr>
            <w:r w:rsidRPr="00E918CF">
              <w:t>m</w:t>
            </w:r>
            <w:r w:rsidRPr="00E918CF">
              <w:rPr>
                <w:rFonts w:ascii="Cambria" w:hAnsi="Cambria" w:cs="Cambria"/>
              </w:rPr>
              <w:t>²</w:t>
            </w:r>
          </w:p>
        </w:tc>
      </w:tr>
      <w:tr w:rsidR="007602C9" w:rsidRPr="007602C9" w14:paraId="775312AC" w14:textId="77777777" w:rsidTr="007602C9">
        <w:trPr>
          <w:trHeight w:val="84"/>
        </w:trPr>
        <w:tc>
          <w:tcPr>
            <w:tcW w:w="221" w:type="dxa"/>
            <w:tcBorders>
              <w:top w:val="nil"/>
              <w:left w:val="nil"/>
              <w:bottom w:val="nil"/>
              <w:right w:val="nil"/>
            </w:tcBorders>
            <w:shd w:val="clear" w:color="auto" w:fill="auto"/>
            <w:noWrap/>
            <w:vAlign w:val="center"/>
            <w:hideMark/>
          </w:tcPr>
          <w:p w14:paraId="6C3FA4FA" w14:textId="77777777" w:rsidR="007602C9" w:rsidRPr="007602C9" w:rsidRDefault="007602C9" w:rsidP="007602C9">
            <w:pPr>
              <w:pStyle w:val="tabel"/>
              <w:rPr>
                <w:rFonts w:cs="Calibri"/>
                <w:lang w:val="nl-BE" w:eastAsia="nl-BE"/>
              </w:rPr>
            </w:pPr>
          </w:p>
        </w:tc>
        <w:tc>
          <w:tcPr>
            <w:tcW w:w="221" w:type="dxa"/>
            <w:tcBorders>
              <w:top w:val="nil"/>
              <w:left w:val="nil"/>
              <w:bottom w:val="nil"/>
              <w:right w:val="nil"/>
            </w:tcBorders>
            <w:shd w:val="clear" w:color="auto" w:fill="auto"/>
            <w:noWrap/>
            <w:vAlign w:val="center"/>
            <w:hideMark/>
          </w:tcPr>
          <w:p w14:paraId="60A8ED93"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4BAF09D3"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518D34C"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746ED6CF"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5B33B8FC"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A4C8A10"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55984F2"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264DF86E"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8405680"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7432B5D"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66E377D5"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3F7919B2"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23DB8A0C"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384BB3AB"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4B3881A2"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1D20DE0"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26B250B"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6378C23A"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2AC023DC"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282C71E9"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4C1AB9F5"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385CBC54"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58B1B190"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33F5D35B"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78BA0F10"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14E0E42F"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129E8CDC"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678E86B9"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61D346E4"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015370F3"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7920BEC4"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784350A6"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4979E7D1"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64BF0BF9"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103B4180"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4C4C9082"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3050B03B"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22859B95"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7AAE55ED"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0D236B26"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22D242A2" w14:textId="77777777" w:rsidR="007602C9" w:rsidRPr="00E918CF" w:rsidRDefault="007602C9" w:rsidP="00E918CF">
            <w:pPr>
              <w:pStyle w:val="tabel"/>
            </w:pPr>
          </w:p>
        </w:tc>
      </w:tr>
      <w:tr w:rsidR="007602C9" w:rsidRPr="007602C9" w14:paraId="02D43894" w14:textId="77777777" w:rsidTr="007602C9">
        <w:trPr>
          <w:trHeight w:val="300"/>
        </w:trPr>
        <w:tc>
          <w:tcPr>
            <w:tcW w:w="3086" w:type="dxa"/>
            <w:gridSpan w:val="14"/>
            <w:tcBorders>
              <w:top w:val="nil"/>
              <w:left w:val="nil"/>
              <w:bottom w:val="nil"/>
              <w:right w:val="nil"/>
            </w:tcBorders>
            <w:shd w:val="clear" w:color="auto" w:fill="auto"/>
            <w:vAlign w:val="center"/>
            <w:hideMark/>
          </w:tcPr>
          <w:p w14:paraId="490037CF" w14:textId="77777777" w:rsidR="007602C9" w:rsidRPr="00E918CF" w:rsidRDefault="007602C9" w:rsidP="00E918CF">
            <w:pPr>
              <w:pStyle w:val="tabel"/>
            </w:pPr>
            <w:r w:rsidRPr="00E918CF">
              <w:t>som open en overdekte speelplaats</w:t>
            </w:r>
          </w:p>
        </w:tc>
        <w:tc>
          <w:tcPr>
            <w:tcW w:w="220" w:type="dxa"/>
            <w:tcBorders>
              <w:top w:val="nil"/>
              <w:left w:val="nil"/>
              <w:bottom w:val="nil"/>
              <w:right w:val="nil"/>
            </w:tcBorders>
            <w:shd w:val="clear" w:color="auto" w:fill="auto"/>
            <w:noWrap/>
            <w:vAlign w:val="center"/>
            <w:hideMark/>
          </w:tcPr>
          <w:p w14:paraId="2869EC9F" w14:textId="77777777" w:rsidR="007602C9" w:rsidRPr="00E918CF" w:rsidRDefault="007602C9" w:rsidP="00E918CF">
            <w:pPr>
              <w:pStyle w:val="tabel"/>
            </w:pPr>
          </w:p>
        </w:tc>
        <w:tc>
          <w:tcPr>
            <w:tcW w:w="87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A7633C"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6A96B59C"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32C20016" w14:textId="77777777" w:rsidR="007602C9" w:rsidRPr="00E918CF" w:rsidRDefault="007602C9" w:rsidP="00E918CF">
            <w:pPr>
              <w:pStyle w:val="tabel"/>
            </w:pPr>
          </w:p>
        </w:tc>
        <w:tc>
          <w:tcPr>
            <w:tcW w:w="8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8A1160"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66C9715B"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590E95F6" w14:textId="77777777" w:rsidR="007602C9" w:rsidRPr="00E918CF" w:rsidRDefault="007602C9" w:rsidP="00E918CF">
            <w:pPr>
              <w:pStyle w:val="tabel"/>
            </w:pPr>
          </w:p>
        </w:tc>
        <w:tc>
          <w:tcPr>
            <w:tcW w:w="8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9BD968" w14:textId="77777777" w:rsidR="007602C9" w:rsidRPr="00E918CF" w:rsidRDefault="007602C9" w:rsidP="00E918CF">
            <w:pPr>
              <w:pStyle w:val="tabel"/>
            </w:pPr>
            <w:r w:rsidRPr="00E918CF">
              <w:t xml:space="preserve">  0</w:t>
            </w:r>
          </w:p>
        </w:tc>
        <w:tc>
          <w:tcPr>
            <w:tcW w:w="434" w:type="dxa"/>
            <w:gridSpan w:val="2"/>
            <w:tcBorders>
              <w:top w:val="nil"/>
              <w:left w:val="nil"/>
              <w:bottom w:val="nil"/>
              <w:right w:val="nil"/>
            </w:tcBorders>
            <w:shd w:val="clear" w:color="auto" w:fill="auto"/>
            <w:noWrap/>
            <w:vAlign w:val="center"/>
            <w:hideMark/>
          </w:tcPr>
          <w:p w14:paraId="38F038DB"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72C20DBC" w14:textId="77777777" w:rsidR="007602C9" w:rsidRPr="007602C9" w:rsidRDefault="007602C9" w:rsidP="007602C9">
            <w:pPr>
              <w:pStyle w:val="tabel"/>
              <w:rPr>
                <w:rFonts w:cs="Calibri"/>
                <w:lang w:val="nl-BE" w:eastAsia="nl-BE"/>
              </w:rPr>
            </w:pPr>
          </w:p>
        </w:tc>
        <w:tc>
          <w:tcPr>
            <w:tcW w:w="8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5DFE2" w14:textId="77777777" w:rsidR="007602C9" w:rsidRPr="007602C9" w:rsidRDefault="007602C9" w:rsidP="007602C9">
            <w:pPr>
              <w:pStyle w:val="tabel"/>
              <w:rPr>
                <w:rFonts w:cs="Calibri"/>
                <w:b/>
                <w:bCs/>
                <w:lang w:val="nl-BE" w:eastAsia="nl-BE"/>
              </w:rPr>
            </w:pPr>
            <w:r w:rsidRPr="007602C9">
              <w:rPr>
                <w:rFonts w:cs="Calibri"/>
                <w:b/>
                <w:bCs/>
                <w:lang w:val="nl-BE" w:eastAsia="nl-BE"/>
              </w:rPr>
              <w:t xml:space="preserve">  0</w:t>
            </w:r>
          </w:p>
        </w:tc>
        <w:tc>
          <w:tcPr>
            <w:tcW w:w="436" w:type="dxa"/>
            <w:gridSpan w:val="2"/>
            <w:tcBorders>
              <w:top w:val="nil"/>
              <w:left w:val="nil"/>
              <w:bottom w:val="nil"/>
              <w:right w:val="nil"/>
            </w:tcBorders>
            <w:shd w:val="clear" w:color="auto" w:fill="auto"/>
            <w:noWrap/>
            <w:vAlign w:val="center"/>
            <w:hideMark/>
          </w:tcPr>
          <w:p w14:paraId="25BA9AE0" w14:textId="77777777" w:rsidR="007602C9" w:rsidRPr="00E918CF" w:rsidRDefault="007602C9" w:rsidP="00E918CF">
            <w:pPr>
              <w:pStyle w:val="tabel"/>
            </w:pPr>
            <w:r w:rsidRPr="00E918CF">
              <w:t>m</w:t>
            </w:r>
            <w:r w:rsidRPr="00E918CF">
              <w:rPr>
                <w:rFonts w:ascii="Cambria" w:hAnsi="Cambria" w:cs="Cambria"/>
              </w:rPr>
              <w:t>²</w:t>
            </w:r>
          </w:p>
        </w:tc>
      </w:tr>
      <w:tr w:rsidR="007602C9" w:rsidRPr="007602C9" w14:paraId="7B5EB32F" w14:textId="77777777" w:rsidTr="007602C9">
        <w:trPr>
          <w:trHeight w:val="84"/>
        </w:trPr>
        <w:tc>
          <w:tcPr>
            <w:tcW w:w="221" w:type="dxa"/>
            <w:tcBorders>
              <w:top w:val="nil"/>
              <w:left w:val="nil"/>
              <w:bottom w:val="nil"/>
              <w:right w:val="nil"/>
            </w:tcBorders>
            <w:shd w:val="clear" w:color="auto" w:fill="auto"/>
            <w:noWrap/>
            <w:vAlign w:val="center"/>
            <w:hideMark/>
          </w:tcPr>
          <w:p w14:paraId="228B37E5" w14:textId="77777777" w:rsidR="007602C9" w:rsidRPr="007602C9" w:rsidRDefault="007602C9" w:rsidP="007602C9">
            <w:pPr>
              <w:pStyle w:val="tabel"/>
              <w:rPr>
                <w:rFonts w:cs="Calibri"/>
                <w:lang w:val="nl-BE" w:eastAsia="nl-BE"/>
              </w:rPr>
            </w:pPr>
          </w:p>
        </w:tc>
        <w:tc>
          <w:tcPr>
            <w:tcW w:w="221" w:type="dxa"/>
            <w:tcBorders>
              <w:top w:val="nil"/>
              <w:left w:val="nil"/>
              <w:bottom w:val="nil"/>
              <w:right w:val="nil"/>
            </w:tcBorders>
            <w:shd w:val="clear" w:color="auto" w:fill="auto"/>
            <w:noWrap/>
            <w:vAlign w:val="center"/>
            <w:hideMark/>
          </w:tcPr>
          <w:p w14:paraId="51EC1386"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68B5E986"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25CC9E76"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35E7D41C"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19C0F557"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A90C2CE"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E8E1527"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BCE5B79"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669816C8"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73AEF129"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1966B16D"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13B15C12"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1625DE3B"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45CB400B"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2164D232"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33E086BB"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79D811C"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06EEC76"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3A7223D0"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7D4BE33"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47919573"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371F3E56"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44A72FC0"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CDFAFAA"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C630193"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4D401EB2"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2FE678A5"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37AF0D96"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51A8FD72"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5B0FE2F7"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0B8314CC"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3EC17B46"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1FA309DE"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4CBE5088"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3C2444CD"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56704CAE"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2D3A91BE"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3AF5FA65"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0993BC67"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03AF6861"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7B44041C" w14:textId="77777777" w:rsidR="007602C9" w:rsidRPr="00E918CF" w:rsidRDefault="007602C9" w:rsidP="00E918CF">
            <w:pPr>
              <w:pStyle w:val="tabel"/>
            </w:pPr>
          </w:p>
        </w:tc>
      </w:tr>
      <w:tr w:rsidR="007602C9" w:rsidRPr="007602C9" w14:paraId="53B14CBA" w14:textId="77777777" w:rsidTr="007602C9">
        <w:trPr>
          <w:trHeight w:val="300"/>
        </w:trPr>
        <w:tc>
          <w:tcPr>
            <w:tcW w:w="3086" w:type="dxa"/>
            <w:gridSpan w:val="14"/>
            <w:tcBorders>
              <w:top w:val="nil"/>
              <w:left w:val="nil"/>
              <w:bottom w:val="nil"/>
              <w:right w:val="nil"/>
            </w:tcBorders>
            <w:shd w:val="clear" w:color="auto" w:fill="auto"/>
            <w:vAlign w:val="center"/>
            <w:hideMark/>
          </w:tcPr>
          <w:p w14:paraId="7B0D0C94" w14:textId="77777777" w:rsidR="007602C9" w:rsidRPr="00E918CF" w:rsidRDefault="007602C9" w:rsidP="00E918CF">
            <w:pPr>
              <w:pStyle w:val="tabel"/>
            </w:pPr>
            <w:r w:rsidRPr="00E918CF">
              <w:t>fietsenbergplaats</w:t>
            </w:r>
          </w:p>
        </w:tc>
        <w:tc>
          <w:tcPr>
            <w:tcW w:w="220" w:type="dxa"/>
            <w:tcBorders>
              <w:top w:val="nil"/>
              <w:left w:val="nil"/>
              <w:bottom w:val="nil"/>
              <w:right w:val="nil"/>
            </w:tcBorders>
            <w:shd w:val="clear" w:color="auto" w:fill="auto"/>
            <w:noWrap/>
            <w:vAlign w:val="center"/>
            <w:hideMark/>
          </w:tcPr>
          <w:p w14:paraId="3EA8895E" w14:textId="77777777" w:rsidR="007602C9" w:rsidRPr="00E918CF" w:rsidRDefault="007602C9" w:rsidP="00E918CF">
            <w:pPr>
              <w:pStyle w:val="tabel"/>
            </w:pPr>
          </w:p>
        </w:tc>
        <w:tc>
          <w:tcPr>
            <w:tcW w:w="87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AC1E0"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4BDC8956"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668D95B6" w14:textId="77777777" w:rsidR="007602C9" w:rsidRPr="00E918CF" w:rsidRDefault="007602C9" w:rsidP="00E918CF">
            <w:pPr>
              <w:pStyle w:val="tabel"/>
            </w:pPr>
          </w:p>
        </w:tc>
        <w:tc>
          <w:tcPr>
            <w:tcW w:w="8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B54F6A"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26B48FB8"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77FA4322" w14:textId="77777777" w:rsidR="007602C9" w:rsidRPr="00E918CF" w:rsidRDefault="007602C9" w:rsidP="00E918CF">
            <w:pPr>
              <w:pStyle w:val="tabel"/>
            </w:pPr>
          </w:p>
        </w:tc>
        <w:tc>
          <w:tcPr>
            <w:tcW w:w="8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EE5F85" w14:textId="77777777" w:rsidR="007602C9" w:rsidRPr="00E918CF" w:rsidRDefault="007602C9" w:rsidP="00E918CF">
            <w:pPr>
              <w:pStyle w:val="tabel"/>
            </w:pPr>
            <w:r w:rsidRPr="00E918CF">
              <w:t xml:space="preserve">  0</w:t>
            </w:r>
          </w:p>
        </w:tc>
        <w:tc>
          <w:tcPr>
            <w:tcW w:w="434" w:type="dxa"/>
            <w:gridSpan w:val="2"/>
            <w:tcBorders>
              <w:top w:val="nil"/>
              <w:left w:val="nil"/>
              <w:bottom w:val="nil"/>
              <w:right w:val="nil"/>
            </w:tcBorders>
            <w:shd w:val="clear" w:color="auto" w:fill="auto"/>
            <w:noWrap/>
            <w:vAlign w:val="center"/>
            <w:hideMark/>
          </w:tcPr>
          <w:p w14:paraId="11D34803"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717E54A2" w14:textId="77777777" w:rsidR="007602C9" w:rsidRPr="007602C9" w:rsidRDefault="007602C9" w:rsidP="007602C9">
            <w:pPr>
              <w:pStyle w:val="tabel"/>
              <w:rPr>
                <w:rFonts w:cs="Calibri"/>
                <w:lang w:val="nl-BE" w:eastAsia="nl-BE"/>
              </w:rPr>
            </w:pPr>
          </w:p>
        </w:tc>
        <w:tc>
          <w:tcPr>
            <w:tcW w:w="8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81B7E0" w14:textId="77777777" w:rsidR="007602C9" w:rsidRPr="007602C9" w:rsidRDefault="007602C9" w:rsidP="007602C9">
            <w:pPr>
              <w:pStyle w:val="tabel"/>
              <w:rPr>
                <w:rFonts w:cs="Calibri"/>
                <w:b/>
                <w:bCs/>
                <w:lang w:val="nl-BE" w:eastAsia="nl-BE"/>
              </w:rPr>
            </w:pPr>
            <w:r w:rsidRPr="007602C9">
              <w:rPr>
                <w:rFonts w:cs="Calibri"/>
                <w:b/>
                <w:bCs/>
                <w:lang w:val="nl-BE" w:eastAsia="nl-BE"/>
              </w:rPr>
              <w:t xml:space="preserve">  0</w:t>
            </w:r>
          </w:p>
        </w:tc>
        <w:tc>
          <w:tcPr>
            <w:tcW w:w="436" w:type="dxa"/>
            <w:gridSpan w:val="2"/>
            <w:tcBorders>
              <w:top w:val="nil"/>
              <w:left w:val="nil"/>
              <w:bottom w:val="nil"/>
              <w:right w:val="nil"/>
            </w:tcBorders>
            <w:shd w:val="clear" w:color="auto" w:fill="auto"/>
            <w:noWrap/>
            <w:vAlign w:val="center"/>
            <w:hideMark/>
          </w:tcPr>
          <w:p w14:paraId="0977CAF2" w14:textId="77777777" w:rsidR="007602C9" w:rsidRPr="00E918CF" w:rsidRDefault="007602C9" w:rsidP="00E918CF">
            <w:pPr>
              <w:pStyle w:val="tabel"/>
            </w:pPr>
            <w:r w:rsidRPr="00E918CF">
              <w:t>m</w:t>
            </w:r>
            <w:r w:rsidRPr="00E918CF">
              <w:rPr>
                <w:rFonts w:ascii="Cambria" w:hAnsi="Cambria" w:cs="Cambria"/>
              </w:rPr>
              <w:t>²</w:t>
            </w:r>
          </w:p>
        </w:tc>
      </w:tr>
      <w:tr w:rsidR="007602C9" w:rsidRPr="007602C9" w14:paraId="67BFC144" w14:textId="77777777" w:rsidTr="007602C9">
        <w:trPr>
          <w:trHeight w:val="84"/>
        </w:trPr>
        <w:tc>
          <w:tcPr>
            <w:tcW w:w="221" w:type="dxa"/>
            <w:tcBorders>
              <w:top w:val="nil"/>
              <w:left w:val="nil"/>
              <w:bottom w:val="nil"/>
              <w:right w:val="nil"/>
            </w:tcBorders>
            <w:shd w:val="clear" w:color="auto" w:fill="auto"/>
            <w:noWrap/>
            <w:vAlign w:val="center"/>
            <w:hideMark/>
          </w:tcPr>
          <w:p w14:paraId="53D958DB" w14:textId="77777777" w:rsidR="007602C9" w:rsidRPr="007602C9" w:rsidRDefault="007602C9" w:rsidP="007602C9">
            <w:pPr>
              <w:pStyle w:val="tabel"/>
              <w:rPr>
                <w:rFonts w:cs="Calibri"/>
                <w:lang w:val="nl-BE" w:eastAsia="nl-BE"/>
              </w:rPr>
            </w:pPr>
          </w:p>
        </w:tc>
        <w:tc>
          <w:tcPr>
            <w:tcW w:w="221" w:type="dxa"/>
            <w:tcBorders>
              <w:top w:val="nil"/>
              <w:left w:val="nil"/>
              <w:bottom w:val="nil"/>
              <w:right w:val="nil"/>
            </w:tcBorders>
            <w:shd w:val="clear" w:color="auto" w:fill="auto"/>
            <w:noWrap/>
            <w:vAlign w:val="center"/>
            <w:hideMark/>
          </w:tcPr>
          <w:p w14:paraId="5432A8DE"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36852849"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2D6757FB"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70A6FB64" w14:textId="77777777" w:rsidR="007602C9" w:rsidRPr="007602C9" w:rsidRDefault="007602C9" w:rsidP="007602C9">
            <w:pPr>
              <w:pStyle w:val="tabel"/>
              <w:rPr>
                <w:lang w:val="nl-BE" w:eastAsia="nl-BE"/>
              </w:rPr>
            </w:pPr>
          </w:p>
        </w:tc>
        <w:tc>
          <w:tcPr>
            <w:tcW w:w="221" w:type="dxa"/>
            <w:tcBorders>
              <w:top w:val="nil"/>
              <w:left w:val="nil"/>
              <w:bottom w:val="nil"/>
              <w:right w:val="nil"/>
            </w:tcBorders>
            <w:shd w:val="clear" w:color="auto" w:fill="auto"/>
            <w:noWrap/>
            <w:vAlign w:val="center"/>
            <w:hideMark/>
          </w:tcPr>
          <w:p w14:paraId="510728E8"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1AB9369B"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4E70A87B"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52FC5E29"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36B51ED1" w14:textId="77777777" w:rsidR="007602C9" w:rsidRPr="007602C9" w:rsidRDefault="007602C9" w:rsidP="007602C9">
            <w:pPr>
              <w:pStyle w:val="tabel"/>
              <w:rPr>
                <w:lang w:val="nl-BE" w:eastAsia="nl-BE"/>
              </w:rPr>
            </w:pPr>
          </w:p>
        </w:tc>
        <w:tc>
          <w:tcPr>
            <w:tcW w:w="220" w:type="dxa"/>
            <w:tcBorders>
              <w:top w:val="nil"/>
              <w:left w:val="nil"/>
              <w:bottom w:val="nil"/>
              <w:right w:val="nil"/>
            </w:tcBorders>
            <w:shd w:val="clear" w:color="auto" w:fill="auto"/>
            <w:noWrap/>
            <w:vAlign w:val="center"/>
            <w:hideMark/>
          </w:tcPr>
          <w:p w14:paraId="5D6BFC2F"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12B68320"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7ED11340"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35DC7A08" w14:textId="77777777" w:rsidR="007602C9" w:rsidRPr="00E918CF" w:rsidRDefault="007602C9" w:rsidP="00E918CF">
            <w:pPr>
              <w:pStyle w:val="tabel"/>
            </w:pPr>
          </w:p>
        </w:tc>
        <w:tc>
          <w:tcPr>
            <w:tcW w:w="220" w:type="dxa"/>
            <w:tcBorders>
              <w:top w:val="nil"/>
              <w:left w:val="nil"/>
              <w:bottom w:val="nil"/>
              <w:right w:val="nil"/>
            </w:tcBorders>
            <w:shd w:val="clear" w:color="auto" w:fill="auto"/>
            <w:noWrap/>
            <w:vAlign w:val="center"/>
            <w:hideMark/>
          </w:tcPr>
          <w:p w14:paraId="66426171"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1BA11268"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0D4BD7E8"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31A694A2"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EA0CAEA"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9955876"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516F7E75"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3D53354E"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3C30D345" w14:textId="77777777" w:rsidR="007602C9" w:rsidRPr="00E918CF" w:rsidRDefault="007602C9" w:rsidP="00E918CF">
            <w:pPr>
              <w:pStyle w:val="tabel"/>
            </w:pPr>
          </w:p>
        </w:tc>
        <w:tc>
          <w:tcPr>
            <w:tcW w:w="219" w:type="dxa"/>
            <w:tcBorders>
              <w:top w:val="nil"/>
              <w:left w:val="nil"/>
              <w:bottom w:val="nil"/>
              <w:right w:val="nil"/>
            </w:tcBorders>
            <w:shd w:val="clear" w:color="auto" w:fill="auto"/>
            <w:noWrap/>
            <w:vAlign w:val="center"/>
            <w:hideMark/>
          </w:tcPr>
          <w:p w14:paraId="3825C10E"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1B6BF866"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18253161"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65E42549"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7C77538F"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08CD8053"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4EC0AEDE"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510155C3"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3B43EEE2" w14:textId="77777777" w:rsidR="007602C9" w:rsidRPr="00E918CF" w:rsidRDefault="007602C9" w:rsidP="00E918CF">
            <w:pPr>
              <w:pStyle w:val="tabel"/>
            </w:pPr>
          </w:p>
        </w:tc>
        <w:tc>
          <w:tcPr>
            <w:tcW w:w="216" w:type="dxa"/>
            <w:tcBorders>
              <w:top w:val="nil"/>
              <w:left w:val="nil"/>
              <w:bottom w:val="nil"/>
              <w:right w:val="nil"/>
            </w:tcBorders>
            <w:shd w:val="clear" w:color="auto" w:fill="auto"/>
            <w:noWrap/>
            <w:vAlign w:val="center"/>
            <w:hideMark/>
          </w:tcPr>
          <w:p w14:paraId="38303429"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2C4DDD7D" w14:textId="77777777" w:rsidR="007602C9" w:rsidRPr="00E918CF" w:rsidRDefault="007602C9" w:rsidP="00E918CF">
            <w:pPr>
              <w:pStyle w:val="tabel"/>
            </w:pPr>
          </w:p>
        </w:tc>
        <w:tc>
          <w:tcPr>
            <w:tcW w:w="217" w:type="dxa"/>
            <w:tcBorders>
              <w:top w:val="nil"/>
              <w:left w:val="nil"/>
              <w:bottom w:val="nil"/>
              <w:right w:val="nil"/>
            </w:tcBorders>
            <w:shd w:val="clear" w:color="auto" w:fill="auto"/>
            <w:noWrap/>
            <w:vAlign w:val="center"/>
            <w:hideMark/>
          </w:tcPr>
          <w:p w14:paraId="4236E106" w14:textId="77777777" w:rsidR="007602C9" w:rsidRPr="00E918CF" w:rsidRDefault="007602C9" w:rsidP="00E918CF">
            <w:pPr>
              <w:pStyle w:val="tabel"/>
            </w:pPr>
          </w:p>
        </w:tc>
        <w:tc>
          <w:tcPr>
            <w:tcW w:w="236" w:type="dxa"/>
            <w:tcBorders>
              <w:top w:val="nil"/>
              <w:left w:val="nil"/>
              <w:bottom w:val="nil"/>
              <w:right w:val="nil"/>
            </w:tcBorders>
            <w:shd w:val="clear" w:color="auto" w:fill="auto"/>
            <w:noWrap/>
            <w:vAlign w:val="center"/>
            <w:hideMark/>
          </w:tcPr>
          <w:p w14:paraId="4E636A23" w14:textId="77777777" w:rsidR="007602C9" w:rsidRPr="007602C9" w:rsidRDefault="007602C9" w:rsidP="007602C9">
            <w:pPr>
              <w:pStyle w:val="tabel"/>
              <w:rPr>
                <w:lang w:val="nl-BE" w:eastAsia="nl-BE"/>
              </w:rPr>
            </w:pPr>
          </w:p>
        </w:tc>
        <w:tc>
          <w:tcPr>
            <w:tcW w:w="219" w:type="dxa"/>
            <w:tcBorders>
              <w:top w:val="nil"/>
              <w:left w:val="nil"/>
              <w:bottom w:val="nil"/>
              <w:right w:val="nil"/>
            </w:tcBorders>
            <w:shd w:val="clear" w:color="auto" w:fill="auto"/>
            <w:noWrap/>
            <w:vAlign w:val="center"/>
            <w:hideMark/>
          </w:tcPr>
          <w:p w14:paraId="56EB9B14"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27A92A5B"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1FCAA19A"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3BA661CB" w14:textId="77777777" w:rsidR="007602C9" w:rsidRPr="007602C9" w:rsidRDefault="007602C9" w:rsidP="007602C9">
            <w:pPr>
              <w:pStyle w:val="tabel"/>
              <w:rPr>
                <w:lang w:val="nl-BE" w:eastAsia="nl-BE"/>
              </w:rPr>
            </w:pPr>
          </w:p>
        </w:tc>
        <w:tc>
          <w:tcPr>
            <w:tcW w:w="218" w:type="dxa"/>
            <w:tcBorders>
              <w:top w:val="nil"/>
              <w:left w:val="nil"/>
              <w:bottom w:val="nil"/>
              <w:right w:val="nil"/>
            </w:tcBorders>
            <w:shd w:val="clear" w:color="auto" w:fill="auto"/>
            <w:noWrap/>
            <w:vAlign w:val="center"/>
            <w:hideMark/>
          </w:tcPr>
          <w:p w14:paraId="79028235" w14:textId="77777777" w:rsidR="007602C9" w:rsidRPr="00E918CF" w:rsidRDefault="007602C9" w:rsidP="00E918CF">
            <w:pPr>
              <w:pStyle w:val="tabel"/>
            </w:pPr>
          </w:p>
        </w:tc>
        <w:tc>
          <w:tcPr>
            <w:tcW w:w="218" w:type="dxa"/>
            <w:tcBorders>
              <w:top w:val="nil"/>
              <w:left w:val="nil"/>
              <w:bottom w:val="nil"/>
              <w:right w:val="nil"/>
            </w:tcBorders>
            <w:shd w:val="clear" w:color="auto" w:fill="auto"/>
            <w:noWrap/>
            <w:vAlign w:val="center"/>
            <w:hideMark/>
          </w:tcPr>
          <w:p w14:paraId="704A26CF" w14:textId="77777777" w:rsidR="007602C9" w:rsidRPr="00E918CF" w:rsidRDefault="007602C9" w:rsidP="00E918CF">
            <w:pPr>
              <w:pStyle w:val="tabel"/>
            </w:pPr>
          </w:p>
        </w:tc>
      </w:tr>
      <w:tr w:rsidR="007602C9" w:rsidRPr="007602C9" w14:paraId="6678BB92" w14:textId="77777777" w:rsidTr="007602C9">
        <w:trPr>
          <w:trHeight w:val="300"/>
        </w:trPr>
        <w:tc>
          <w:tcPr>
            <w:tcW w:w="3086" w:type="dxa"/>
            <w:gridSpan w:val="14"/>
            <w:tcBorders>
              <w:top w:val="nil"/>
              <w:left w:val="nil"/>
              <w:bottom w:val="nil"/>
              <w:right w:val="nil"/>
            </w:tcBorders>
            <w:shd w:val="clear" w:color="auto" w:fill="auto"/>
            <w:vAlign w:val="center"/>
            <w:hideMark/>
          </w:tcPr>
          <w:p w14:paraId="42664776" w14:textId="77777777" w:rsidR="007602C9" w:rsidRPr="00E918CF" w:rsidRDefault="007602C9" w:rsidP="00E918CF">
            <w:pPr>
              <w:pStyle w:val="tabel"/>
            </w:pPr>
            <w:r w:rsidRPr="00E918CF">
              <w:t>parkeer- en manoeuvreerruimte</w:t>
            </w:r>
          </w:p>
        </w:tc>
        <w:tc>
          <w:tcPr>
            <w:tcW w:w="220" w:type="dxa"/>
            <w:tcBorders>
              <w:top w:val="nil"/>
              <w:left w:val="nil"/>
              <w:bottom w:val="nil"/>
              <w:right w:val="nil"/>
            </w:tcBorders>
            <w:shd w:val="clear" w:color="auto" w:fill="auto"/>
            <w:noWrap/>
            <w:vAlign w:val="center"/>
            <w:hideMark/>
          </w:tcPr>
          <w:p w14:paraId="68D05A13" w14:textId="77777777" w:rsidR="007602C9" w:rsidRPr="00E918CF" w:rsidRDefault="007602C9" w:rsidP="00E918CF">
            <w:pPr>
              <w:pStyle w:val="tabel"/>
            </w:pPr>
          </w:p>
        </w:tc>
        <w:tc>
          <w:tcPr>
            <w:tcW w:w="87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1C6D70"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099F0FB2"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3629E75F" w14:textId="77777777" w:rsidR="007602C9" w:rsidRPr="00E918CF" w:rsidRDefault="007602C9" w:rsidP="00E918CF">
            <w:pPr>
              <w:pStyle w:val="tabel"/>
            </w:pPr>
          </w:p>
        </w:tc>
        <w:tc>
          <w:tcPr>
            <w:tcW w:w="8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9DFAD6" w14:textId="77777777" w:rsidR="007602C9" w:rsidRPr="00E918CF" w:rsidRDefault="007602C9" w:rsidP="00E918CF">
            <w:pPr>
              <w:pStyle w:val="tabel"/>
            </w:pPr>
            <w:r w:rsidRPr="00E918CF">
              <w:t xml:space="preserve">  0</w:t>
            </w:r>
          </w:p>
        </w:tc>
        <w:tc>
          <w:tcPr>
            <w:tcW w:w="436" w:type="dxa"/>
            <w:gridSpan w:val="2"/>
            <w:tcBorders>
              <w:top w:val="nil"/>
              <w:left w:val="nil"/>
              <w:bottom w:val="nil"/>
              <w:right w:val="nil"/>
            </w:tcBorders>
            <w:shd w:val="clear" w:color="auto" w:fill="auto"/>
            <w:noWrap/>
            <w:vAlign w:val="center"/>
            <w:hideMark/>
          </w:tcPr>
          <w:p w14:paraId="47AC969E"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431B120D" w14:textId="77777777" w:rsidR="007602C9" w:rsidRPr="00E918CF" w:rsidRDefault="007602C9" w:rsidP="00E918CF">
            <w:pPr>
              <w:pStyle w:val="tabel"/>
            </w:pPr>
          </w:p>
        </w:tc>
        <w:tc>
          <w:tcPr>
            <w:tcW w:w="8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905C2F" w14:textId="77777777" w:rsidR="007602C9" w:rsidRPr="00E918CF" w:rsidRDefault="007602C9" w:rsidP="00E918CF">
            <w:pPr>
              <w:pStyle w:val="tabel"/>
            </w:pPr>
            <w:r w:rsidRPr="00E918CF">
              <w:t xml:space="preserve">  0</w:t>
            </w:r>
          </w:p>
        </w:tc>
        <w:tc>
          <w:tcPr>
            <w:tcW w:w="434" w:type="dxa"/>
            <w:gridSpan w:val="2"/>
            <w:tcBorders>
              <w:top w:val="nil"/>
              <w:left w:val="nil"/>
              <w:bottom w:val="nil"/>
              <w:right w:val="nil"/>
            </w:tcBorders>
            <w:shd w:val="clear" w:color="auto" w:fill="auto"/>
            <w:noWrap/>
            <w:vAlign w:val="center"/>
            <w:hideMark/>
          </w:tcPr>
          <w:p w14:paraId="3D2D3A49" w14:textId="77777777" w:rsidR="007602C9" w:rsidRPr="00E918CF" w:rsidRDefault="007602C9" w:rsidP="00E918CF">
            <w:pPr>
              <w:pStyle w:val="tabel"/>
            </w:pPr>
            <w:r w:rsidRPr="00E918CF">
              <w:t>m</w:t>
            </w:r>
            <w:r w:rsidRPr="00E918CF">
              <w:rPr>
                <w:rFonts w:ascii="Cambria" w:hAnsi="Cambria" w:cs="Cambria"/>
              </w:rPr>
              <w:t>²</w:t>
            </w:r>
          </w:p>
        </w:tc>
        <w:tc>
          <w:tcPr>
            <w:tcW w:w="236" w:type="dxa"/>
            <w:tcBorders>
              <w:top w:val="nil"/>
              <w:left w:val="nil"/>
              <w:bottom w:val="nil"/>
              <w:right w:val="nil"/>
            </w:tcBorders>
            <w:shd w:val="clear" w:color="auto" w:fill="auto"/>
            <w:noWrap/>
            <w:vAlign w:val="center"/>
            <w:hideMark/>
          </w:tcPr>
          <w:p w14:paraId="0B21D9BE" w14:textId="77777777" w:rsidR="007602C9" w:rsidRPr="007602C9" w:rsidRDefault="007602C9" w:rsidP="007602C9">
            <w:pPr>
              <w:pStyle w:val="tabel"/>
              <w:rPr>
                <w:rFonts w:cs="Calibri"/>
                <w:lang w:val="nl-BE" w:eastAsia="nl-BE"/>
              </w:rPr>
            </w:pPr>
          </w:p>
        </w:tc>
        <w:tc>
          <w:tcPr>
            <w:tcW w:w="8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AAF716" w14:textId="77777777" w:rsidR="007602C9" w:rsidRPr="007602C9" w:rsidRDefault="007602C9" w:rsidP="007602C9">
            <w:pPr>
              <w:pStyle w:val="tabel"/>
              <w:rPr>
                <w:rFonts w:cs="Calibri"/>
                <w:b/>
                <w:bCs/>
                <w:lang w:val="nl-BE" w:eastAsia="nl-BE"/>
              </w:rPr>
            </w:pPr>
            <w:r w:rsidRPr="007602C9">
              <w:rPr>
                <w:rFonts w:cs="Calibri"/>
                <w:b/>
                <w:bCs/>
                <w:lang w:val="nl-BE" w:eastAsia="nl-BE"/>
              </w:rPr>
              <w:t xml:space="preserve">  0</w:t>
            </w:r>
          </w:p>
        </w:tc>
        <w:tc>
          <w:tcPr>
            <w:tcW w:w="436" w:type="dxa"/>
            <w:gridSpan w:val="2"/>
            <w:tcBorders>
              <w:top w:val="nil"/>
              <w:left w:val="nil"/>
              <w:bottom w:val="nil"/>
              <w:right w:val="nil"/>
            </w:tcBorders>
            <w:shd w:val="clear" w:color="auto" w:fill="auto"/>
            <w:noWrap/>
            <w:vAlign w:val="center"/>
            <w:hideMark/>
          </w:tcPr>
          <w:p w14:paraId="35D5CF26" w14:textId="77777777" w:rsidR="007602C9" w:rsidRPr="00E918CF" w:rsidRDefault="007602C9" w:rsidP="00E918CF">
            <w:pPr>
              <w:pStyle w:val="tabel"/>
            </w:pPr>
            <w:r w:rsidRPr="00E918CF">
              <w:t>m</w:t>
            </w:r>
            <w:r w:rsidRPr="00E918CF">
              <w:rPr>
                <w:rFonts w:ascii="Cambria" w:hAnsi="Cambria" w:cs="Cambria"/>
              </w:rPr>
              <w:t>²</w:t>
            </w:r>
          </w:p>
        </w:tc>
      </w:tr>
    </w:tbl>
    <w:p w14:paraId="4B6FB027" w14:textId="77777777" w:rsidR="007602C9" w:rsidRPr="00D95702" w:rsidRDefault="007602C9" w:rsidP="007602C9"/>
    <w:p w14:paraId="7126BCA9" w14:textId="17C2D10C" w:rsidR="003740CE" w:rsidRDefault="007C34E5" w:rsidP="003A780F">
      <w:pPr>
        <w:pStyle w:val="Kop3"/>
      </w:pPr>
      <w:bookmarkStart w:id="85" w:name="_Hlk496875705"/>
      <w:bookmarkStart w:id="86" w:name="_Toc59625710"/>
      <w:r w:rsidRPr="00D95702">
        <w:t xml:space="preserve">Ruimtelijke </w:t>
      </w:r>
      <w:r w:rsidR="00702821" w:rsidRPr="00D95702">
        <w:t>invulling en behoeften</w:t>
      </w:r>
      <w:bookmarkEnd w:id="86"/>
    </w:p>
    <w:bookmarkEnd w:id="85"/>
    <w:p w14:paraId="7620A42A" w14:textId="77777777" w:rsidR="00F95634" w:rsidRPr="00D95702" w:rsidRDefault="003E2D24" w:rsidP="009C1751">
      <w:pPr>
        <w:pStyle w:val="Kop4"/>
      </w:pPr>
      <w:r w:rsidRPr="00D95702">
        <w:t>SCHOOLGEBOUWEN</w:t>
      </w:r>
    </w:p>
    <w:p w14:paraId="3712F5E1" w14:textId="77777777" w:rsidR="00E950D0" w:rsidRDefault="00E950D0">
      <w:pPr>
        <w:spacing w:line="240" w:lineRule="auto"/>
        <w:ind w:left="0"/>
        <w:jc w:val="left"/>
        <w:rPr>
          <w:b/>
          <w:caps/>
          <w:szCs w:val="20"/>
          <w:lang w:val="fr-FR"/>
        </w:rPr>
      </w:pPr>
      <w:r>
        <w:br w:type="page"/>
      </w:r>
    </w:p>
    <w:p w14:paraId="5D46DA5D" w14:textId="37684B06" w:rsidR="00702821" w:rsidRPr="007D7F7C" w:rsidRDefault="00702821" w:rsidP="009C1751">
      <w:pPr>
        <w:pStyle w:val="Kop5"/>
      </w:pPr>
      <w:r w:rsidRPr="007D7F7C">
        <w:lastRenderedPageBreak/>
        <w:t>Educatieve lokalen</w:t>
      </w:r>
    </w:p>
    <w:tbl>
      <w:tblPr>
        <w:tblStyle w:val="Eenvoudigetabel3"/>
        <w:tblW w:w="8505" w:type="dxa"/>
        <w:tblLook w:val="04A0" w:firstRow="1" w:lastRow="0" w:firstColumn="1" w:lastColumn="0" w:noHBand="0" w:noVBand="1"/>
      </w:tblPr>
      <w:tblGrid>
        <w:gridCol w:w="2376"/>
        <w:gridCol w:w="6129"/>
      </w:tblGrid>
      <w:tr w:rsidR="007C24A4" w:rsidRPr="00D95702" w14:paraId="21CCDDD4"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02340C6A" w14:textId="77777777" w:rsidR="00850590" w:rsidRPr="00C114E9" w:rsidRDefault="00850590" w:rsidP="00E918CF">
            <w:pPr>
              <w:pStyle w:val="tabelvet"/>
              <w:rPr>
                <w:b/>
                <w:bCs/>
              </w:rPr>
            </w:pPr>
            <w:r w:rsidRPr="00C114E9">
              <w:rPr>
                <w:b/>
                <w:bCs/>
              </w:rPr>
              <w:t>LOKAAL TYPE 1</w:t>
            </w:r>
          </w:p>
        </w:tc>
      </w:tr>
      <w:tr w:rsidR="007C24A4" w:rsidRPr="00D95702" w14:paraId="52F0EF9B" w14:textId="77777777" w:rsidTr="0039491A">
        <w:tc>
          <w:tcPr>
            <w:tcW w:w="2376" w:type="dxa"/>
          </w:tcPr>
          <w:p w14:paraId="4B66E502" w14:textId="77777777" w:rsidR="00850590" w:rsidRPr="00715EFA" w:rsidRDefault="001739B2" w:rsidP="00E918CF">
            <w:pPr>
              <w:pStyle w:val="tabelvet"/>
            </w:pPr>
            <w:r w:rsidRPr="00715EFA">
              <w:t>O</w:t>
            </w:r>
            <w:r w:rsidR="00850590" w:rsidRPr="00715EFA">
              <w:t>mschrijving</w:t>
            </w:r>
          </w:p>
        </w:tc>
        <w:tc>
          <w:tcPr>
            <w:tcW w:w="6129" w:type="dxa"/>
          </w:tcPr>
          <w:p w14:paraId="456C6A26" w14:textId="78B01BBD" w:rsidR="00850590" w:rsidRPr="00D95702" w:rsidRDefault="003677E7" w:rsidP="00D45EAE">
            <w:pPr>
              <w:pStyle w:val="tabel"/>
            </w:pPr>
            <w:r w:rsidRPr="00D95702">
              <w:t>(typ hier uw tekst)</w:t>
            </w:r>
          </w:p>
          <w:p w14:paraId="6B310746" w14:textId="77777777" w:rsidR="00850590" w:rsidRPr="00D95702" w:rsidRDefault="00850590" w:rsidP="00D45EAE">
            <w:pPr>
              <w:pStyle w:val="tabel"/>
            </w:pPr>
          </w:p>
        </w:tc>
      </w:tr>
      <w:tr w:rsidR="007C24A4" w:rsidRPr="00D95702" w14:paraId="19DCBCEF" w14:textId="77777777" w:rsidTr="0039491A">
        <w:tc>
          <w:tcPr>
            <w:tcW w:w="2376" w:type="dxa"/>
          </w:tcPr>
          <w:p w14:paraId="0024EBCC" w14:textId="33218EF4" w:rsidR="00850590" w:rsidRPr="00715EFA" w:rsidRDefault="00715EFA" w:rsidP="00E918CF">
            <w:pPr>
              <w:pStyle w:val="tabelvet"/>
            </w:pPr>
            <w:r>
              <w:t>B</w:t>
            </w:r>
            <w:r w:rsidR="00A55D9F" w:rsidRPr="00715EFA">
              <w:t>ezetting</w:t>
            </w:r>
          </w:p>
        </w:tc>
        <w:tc>
          <w:tcPr>
            <w:tcW w:w="6129" w:type="dxa"/>
          </w:tcPr>
          <w:p w14:paraId="2376A676" w14:textId="77777777" w:rsidR="00850590" w:rsidRPr="00D95702" w:rsidRDefault="00A55D9F" w:rsidP="00D45EAE">
            <w:pPr>
              <w:pStyle w:val="tabel"/>
            </w:pPr>
            <w:r w:rsidRPr="00D95702">
              <w:t>… leerlingen en … leerkracht(en)</w:t>
            </w:r>
          </w:p>
        </w:tc>
      </w:tr>
      <w:tr w:rsidR="007C24A4" w:rsidRPr="00D95702" w14:paraId="18AD7A65" w14:textId="77777777" w:rsidTr="0039491A">
        <w:tc>
          <w:tcPr>
            <w:tcW w:w="2376" w:type="dxa"/>
          </w:tcPr>
          <w:p w14:paraId="4448EA4D" w14:textId="2ECF426D" w:rsidR="00850590" w:rsidRPr="00715EFA" w:rsidRDefault="00715EFA" w:rsidP="00E918CF">
            <w:pPr>
              <w:pStyle w:val="tabelvet"/>
            </w:pPr>
            <w:r>
              <w:t>O</w:t>
            </w:r>
            <w:r w:rsidR="00850590" w:rsidRPr="00715EFA">
              <w:t>ppervlakte</w:t>
            </w:r>
          </w:p>
        </w:tc>
        <w:tc>
          <w:tcPr>
            <w:tcW w:w="6129" w:type="dxa"/>
          </w:tcPr>
          <w:p w14:paraId="3C515EC5" w14:textId="17252769" w:rsidR="00850590" w:rsidRPr="00D95702" w:rsidRDefault="003677E7" w:rsidP="00D45EAE">
            <w:pPr>
              <w:pStyle w:val="tabel"/>
            </w:pPr>
            <w:r w:rsidRPr="00D95702">
              <w:t>(typ hier uw tekst)</w:t>
            </w:r>
          </w:p>
        </w:tc>
      </w:tr>
      <w:tr w:rsidR="00B16341" w:rsidRPr="00D95702" w14:paraId="0FB9459B" w14:textId="77777777" w:rsidTr="0039491A">
        <w:trPr>
          <w:trHeight w:val="415"/>
        </w:trPr>
        <w:tc>
          <w:tcPr>
            <w:tcW w:w="8505" w:type="dxa"/>
            <w:gridSpan w:val="2"/>
          </w:tcPr>
          <w:p w14:paraId="523D2B77" w14:textId="77777777" w:rsidR="00B16341" w:rsidRPr="00354662" w:rsidRDefault="00DF32A2" w:rsidP="00E918CF">
            <w:pPr>
              <w:pStyle w:val="tabelvet"/>
            </w:pPr>
            <w:r w:rsidRPr="00354662">
              <w:t>Specifieke eisen m.b.t. vorm en indeling</w:t>
            </w:r>
          </w:p>
        </w:tc>
      </w:tr>
      <w:tr w:rsidR="007C24A4" w:rsidRPr="00D95702" w14:paraId="25F06B0A" w14:textId="77777777" w:rsidTr="0039491A">
        <w:tc>
          <w:tcPr>
            <w:tcW w:w="8505" w:type="dxa"/>
            <w:gridSpan w:val="2"/>
          </w:tcPr>
          <w:p w14:paraId="694F655C" w14:textId="4714B9B2" w:rsidR="00B16341" w:rsidRPr="000C52D1" w:rsidRDefault="003677E7" w:rsidP="00D45EAE">
            <w:pPr>
              <w:pStyle w:val="tabel"/>
            </w:pPr>
            <w:r w:rsidRPr="00D95702">
              <w:t>(typ hier uw tekst)</w:t>
            </w:r>
          </w:p>
        </w:tc>
      </w:tr>
      <w:tr w:rsidR="00B16341" w:rsidRPr="00D95702" w14:paraId="2E56EB3E" w14:textId="77777777" w:rsidTr="0039491A">
        <w:tc>
          <w:tcPr>
            <w:tcW w:w="8505" w:type="dxa"/>
            <w:gridSpan w:val="2"/>
          </w:tcPr>
          <w:p w14:paraId="134738B3" w14:textId="77777777" w:rsidR="00B16341" w:rsidRPr="00354662" w:rsidRDefault="00DF32A2" w:rsidP="00E918CF">
            <w:pPr>
              <w:pStyle w:val="tabelvet"/>
            </w:pPr>
            <w:r w:rsidRPr="00354662">
              <w:t>Relatie(s) met andere binnen- of buitenruimtes</w:t>
            </w:r>
          </w:p>
        </w:tc>
      </w:tr>
      <w:tr w:rsidR="007C24A4" w:rsidRPr="00D95702" w14:paraId="3CB49E97" w14:textId="77777777" w:rsidTr="0039491A">
        <w:tc>
          <w:tcPr>
            <w:tcW w:w="8505" w:type="dxa"/>
            <w:gridSpan w:val="2"/>
          </w:tcPr>
          <w:p w14:paraId="1C4FCE93" w14:textId="0765AF01" w:rsidR="00B16341" w:rsidRPr="00D95702" w:rsidRDefault="003677E7" w:rsidP="00D45EAE">
            <w:pPr>
              <w:pStyle w:val="tabel"/>
              <w:rPr>
                <w:b/>
                <w:bCs/>
              </w:rPr>
            </w:pPr>
            <w:r w:rsidRPr="00D95702">
              <w:t>(typ hier uw tekst)</w:t>
            </w:r>
          </w:p>
        </w:tc>
      </w:tr>
      <w:tr w:rsidR="00DF32A2" w:rsidRPr="00D95702" w14:paraId="1FC51C87" w14:textId="77777777" w:rsidTr="0039491A">
        <w:tc>
          <w:tcPr>
            <w:tcW w:w="8505" w:type="dxa"/>
            <w:gridSpan w:val="2"/>
          </w:tcPr>
          <w:p w14:paraId="7834E1BE" w14:textId="77777777" w:rsidR="00DF32A2" w:rsidRPr="00354662" w:rsidRDefault="00DF32A2" w:rsidP="00E918CF">
            <w:pPr>
              <w:pStyle w:val="tabelvet"/>
            </w:pPr>
            <w:r w:rsidRPr="00354662">
              <w:t>Specifieke technische eisen</w:t>
            </w:r>
          </w:p>
        </w:tc>
      </w:tr>
      <w:tr w:rsidR="007C24A4" w:rsidRPr="00D95702" w14:paraId="05F32530" w14:textId="77777777" w:rsidTr="0039491A">
        <w:tc>
          <w:tcPr>
            <w:tcW w:w="8505" w:type="dxa"/>
            <w:gridSpan w:val="2"/>
          </w:tcPr>
          <w:p w14:paraId="37A311EB" w14:textId="62F77441" w:rsidR="00DF32A2" w:rsidRPr="00D95702" w:rsidRDefault="003677E7" w:rsidP="00D45EAE">
            <w:pPr>
              <w:pStyle w:val="tabel"/>
              <w:rPr>
                <w:b/>
                <w:bCs/>
              </w:rPr>
            </w:pPr>
            <w:r w:rsidRPr="00D95702">
              <w:t>(typ hier uw tekst)</w:t>
            </w:r>
          </w:p>
        </w:tc>
      </w:tr>
      <w:tr w:rsidR="00B16341" w:rsidRPr="00D95702" w14:paraId="2F2A1BCB" w14:textId="77777777" w:rsidTr="0039491A">
        <w:tc>
          <w:tcPr>
            <w:tcW w:w="8505" w:type="dxa"/>
            <w:gridSpan w:val="2"/>
          </w:tcPr>
          <w:p w14:paraId="5BE65A7C" w14:textId="77777777" w:rsidR="00B16341" w:rsidRPr="00354662" w:rsidRDefault="00B16341" w:rsidP="00E918CF">
            <w:pPr>
              <w:pStyle w:val="tabelvet"/>
            </w:pPr>
            <w:r w:rsidRPr="00354662">
              <w:t>Eerste uitrusting</w:t>
            </w:r>
          </w:p>
        </w:tc>
      </w:tr>
      <w:tr w:rsidR="007C24A4" w:rsidRPr="00D95702" w14:paraId="0A84EA53" w14:textId="77777777" w:rsidTr="0039491A">
        <w:tc>
          <w:tcPr>
            <w:tcW w:w="8505" w:type="dxa"/>
            <w:gridSpan w:val="2"/>
          </w:tcPr>
          <w:p w14:paraId="25D8D58B" w14:textId="4A33D8F9" w:rsidR="00B16341" w:rsidRPr="00D95702" w:rsidRDefault="003677E7" w:rsidP="00D45EAE">
            <w:pPr>
              <w:pStyle w:val="tabel"/>
              <w:rPr>
                <w:b/>
                <w:bCs/>
              </w:rPr>
            </w:pPr>
            <w:r w:rsidRPr="00D95702">
              <w:t>(typ hier uw tekst)</w:t>
            </w:r>
          </w:p>
        </w:tc>
      </w:tr>
    </w:tbl>
    <w:p w14:paraId="281E27CE" w14:textId="2AACB56D" w:rsidR="003B5059" w:rsidRDefault="003B5059" w:rsidP="00D45EAE">
      <w:bookmarkStart w:id="87" w:name="_Toc233459524"/>
    </w:p>
    <w:p w14:paraId="6BCE5226" w14:textId="0598F0DC" w:rsidR="00C500A2" w:rsidRDefault="00C500A2"/>
    <w:tbl>
      <w:tblPr>
        <w:tblStyle w:val="Eenvoudigetabel3"/>
        <w:tblW w:w="8505" w:type="dxa"/>
        <w:tblLook w:val="04A0" w:firstRow="1" w:lastRow="0" w:firstColumn="1" w:lastColumn="0" w:noHBand="0" w:noVBand="1"/>
      </w:tblPr>
      <w:tblGrid>
        <w:gridCol w:w="2376"/>
        <w:gridCol w:w="6129"/>
      </w:tblGrid>
      <w:tr w:rsidR="003B5059" w:rsidRPr="00D95702" w14:paraId="4D60F41D"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27E9BF69" w14:textId="0264B05B" w:rsidR="003B5059" w:rsidRPr="00D95702" w:rsidRDefault="003B5059" w:rsidP="00E918CF">
            <w:pPr>
              <w:pStyle w:val="tabelvet"/>
            </w:pPr>
            <w:r w:rsidRPr="00C114E9">
              <w:rPr>
                <w:b/>
                <w:bCs/>
              </w:rPr>
              <w:t>LOKAAL TYPE 2</w:t>
            </w:r>
          </w:p>
        </w:tc>
      </w:tr>
      <w:tr w:rsidR="003B5059" w:rsidRPr="00D95702" w14:paraId="5F564972" w14:textId="77777777" w:rsidTr="0039491A">
        <w:tc>
          <w:tcPr>
            <w:tcW w:w="2376" w:type="dxa"/>
          </w:tcPr>
          <w:p w14:paraId="1B81D5A1" w14:textId="77777777" w:rsidR="003B5059" w:rsidRPr="00354662" w:rsidRDefault="003B5059" w:rsidP="00E918CF">
            <w:pPr>
              <w:pStyle w:val="tabelvet"/>
            </w:pPr>
            <w:r w:rsidRPr="00354662">
              <w:t>Omschrijving</w:t>
            </w:r>
          </w:p>
        </w:tc>
        <w:tc>
          <w:tcPr>
            <w:tcW w:w="6129" w:type="dxa"/>
          </w:tcPr>
          <w:p w14:paraId="5EED33D7" w14:textId="4217AFDC" w:rsidR="003B5059" w:rsidRPr="00D95702" w:rsidRDefault="003677E7" w:rsidP="00D45EAE">
            <w:pPr>
              <w:pStyle w:val="tabel"/>
            </w:pPr>
            <w:r w:rsidRPr="00D95702">
              <w:t>(typ hier uw tekst)</w:t>
            </w:r>
          </w:p>
          <w:p w14:paraId="4CEA9B57" w14:textId="77777777" w:rsidR="003B5059" w:rsidRPr="00D95702" w:rsidRDefault="003B5059" w:rsidP="00D45EAE">
            <w:pPr>
              <w:pStyle w:val="tabel"/>
            </w:pPr>
          </w:p>
        </w:tc>
      </w:tr>
      <w:tr w:rsidR="003B5059" w:rsidRPr="00D95702" w14:paraId="6ABF7613" w14:textId="77777777" w:rsidTr="0039491A">
        <w:tc>
          <w:tcPr>
            <w:tcW w:w="2376" w:type="dxa"/>
          </w:tcPr>
          <w:p w14:paraId="0C4C8963" w14:textId="4A7752C2" w:rsidR="003B5059" w:rsidRPr="00354662" w:rsidRDefault="00715EFA" w:rsidP="00E918CF">
            <w:pPr>
              <w:pStyle w:val="tabelvet"/>
            </w:pPr>
            <w:r>
              <w:t>B</w:t>
            </w:r>
            <w:r w:rsidR="00A55D9F" w:rsidRPr="00354662">
              <w:t>ezetting</w:t>
            </w:r>
          </w:p>
        </w:tc>
        <w:tc>
          <w:tcPr>
            <w:tcW w:w="6129" w:type="dxa"/>
          </w:tcPr>
          <w:p w14:paraId="6F3F4ED0" w14:textId="77777777" w:rsidR="003B5059" w:rsidRPr="00D95702" w:rsidRDefault="00A55D9F" w:rsidP="00D45EAE">
            <w:pPr>
              <w:pStyle w:val="tabel"/>
            </w:pPr>
            <w:r w:rsidRPr="00D95702">
              <w:t>… leerlingen en … leerkracht(en)</w:t>
            </w:r>
          </w:p>
        </w:tc>
      </w:tr>
      <w:tr w:rsidR="003B5059" w:rsidRPr="00D95702" w14:paraId="199D6EB1" w14:textId="77777777" w:rsidTr="0039491A">
        <w:tc>
          <w:tcPr>
            <w:tcW w:w="2376" w:type="dxa"/>
          </w:tcPr>
          <w:p w14:paraId="4E21A220" w14:textId="6A495DCC" w:rsidR="003B5059" w:rsidRPr="00354662" w:rsidRDefault="00715EFA" w:rsidP="00E918CF">
            <w:pPr>
              <w:pStyle w:val="tabelvet"/>
            </w:pPr>
            <w:r>
              <w:t>O</w:t>
            </w:r>
            <w:r w:rsidR="003B5059" w:rsidRPr="00354662">
              <w:t>ppervlakte</w:t>
            </w:r>
          </w:p>
        </w:tc>
        <w:tc>
          <w:tcPr>
            <w:tcW w:w="6129" w:type="dxa"/>
          </w:tcPr>
          <w:p w14:paraId="7B557CB0" w14:textId="21C257E0" w:rsidR="003B5059" w:rsidRPr="00D95702" w:rsidRDefault="003677E7" w:rsidP="00D45EAE">
            <w:pPr>
              <w:pStyle w:val="tabel"/>
            </w:pPr>
            <w:r w:rsidRPr="00D95702">
              <w:t>(typ hier uw tekst)</w:t>
            </w:r>
          </w:p>
        </w:tc>
      </w:tr>
      <w:tr w:rsidR="003B5059" w:rsidRPr="00D95702" w14:paraId="337DF94B" w14:textId="77777777" w:rsidTr="0039491A">
        <w:trPr>
          <w:trHeight w:val="415"/>
        </w:trPr>
        <w:tc>
          <w:tcPr>
            <w:tcW w:w="8505" w:type="dxa"/>
            <w:gridSpan w:val="2"/>
          </w:tcPr>
          <w:p w14:paraId="47AC2E6D" w14:textId="77777777" w:rsidR="003B5059" w:rsidRPr="00354662" w:rsidRDefault="003B5059" w:rsidP="00E918CF">
            <w:pPr>
              <w:pStyle w:val="tabelvet"/>
            </w:pPr>
            <w:r w:rsidRPr="00354662">
              <w:t>Specifieke eisen m.b.t. vorm en indeling</w:t>
            </w:r>
          </w:p>
        </w:tc>
      </w:tr>
      <w:tr w:rsidR="003B5059" w:rsidRPr="00D95702" w14:paraId="78313C85" w14:textId="77777777" w:rsidTr="0039491A">
        <w:tc>
          <w:tcPr>
            <w:tcW w:w="8505" w:type="dxa"/>
            <w:gridSpan w:val="2"/>
          </w:tcPr>
          <w:p w14:paraId="3B84FED6" w14:textId="41077BC9" w:rsidR="003B5059" w:rsidRPr="00D95702" w:rsidRDefault="003677E7" w:rsidP="00D45EAE">
            <w:pPr>
              <w:pStyle w:val="tabel"/>
            </w:pPr>
            <w:r w:rsidRPr="00D95702">
              <w:t>(typ hier uw tekst)</w:t>
            </w:r>
          </w:p>
        </w:tc>
      </w:tr>
      <w:tr w:rsidR="003B5059" w:rsidRPr="00D95702" w14:paraId="54D55845" w14:textId="77777777" w:rsidTr="0039491A">
        <w:tc>
          <w:tcPr>
            <w:tcW w:w="8505" w:type="dxa"/>
            <w:gridSpan w:val="2"/>
          </w:tcPr>
          <w:p w14:paraId="13EBB6ED" w14:textId="77777777" w:rsidR="003B5059" w:rsidRPr="00354662" w:rsidRDefault="003B5059" w:rsidP="00E918CF">
            <w:pPr>
              <w:pStyle w:val="tabelvet"/>
            </w:pPr>
            <w:r w:rsidRPr="00354662">
              <w:t>Relatie(s) met andere binnen- of buitenruimtes</w:t>
            </w:r>
          </w:p>
        </w:tc>
      </w:tr>
      <w:tr w:rsidR="003B5059" w:rsidRPr="00D95702" w14:paraId="0C1706C6" w14:textId="77777777" w:rsidTr="0039491A">
        <w:tc>
          <w:tcPr>
            <w:tcW w:w="8505" w:type="dxa"/>
            <w:gridSpan w:val="2"/>
          </w:tcPr>
          <w:p w14:paraId="2B16285B" w14:textId="3462536E" w:rsidR="003B5059" w:rsidRPr="00D95702" w:rsidRDefault="003677E7" w:rsidP="00D45EAE">
            <w:pPr>
              <w:pStyle w:val="tabel"/>
              <w:rPr>
                <w:b/>
                <w:bCs/>
              </w:rPr>
            </w:pPr>
            <w:r w:rsidRPr="00D95702">
              <w:t>(typ hier uw tekst)</w:t>
            </w:r>
          </w:p>
        </w:tc>
      </w:tr>
      <w:tr w:rsidR="003B5059" w:rsidRPr="00D95702" w14:paraId="3CFF8ABA" w14:textId="77777777" w:rsidTr="0039491A">
        <w:tc>
          <w:tcPr>
            <w:tcW w:w="8505" w:type="dxa"/>
            <w:gridSpan w:val="2"/>
          </w:tcPr>
          <w:p w14:paraId="6A6B99FE" w14:textId="77777777" w:rsidR="003B5059" w:rsidRPr="00354662" w:rsidRDefault="003B5059" w:rsidP="00E918CF">
            <w:pPr>
              <w:pStyle w:val="tabelvet"/>
            </w:pPr>
            <w:r w:rsidRPr="00354662">
              <w:t>Specifieke technische eisen</w:t>
            </w:r>
          </w:p>
        </w:tc>
      </w:tr>
      <w:tr w:rsidR="003B5059" w:rsidRPr="00D95702" w14:paraId="4294EE98" w14:textId="77777777" w:rsidTr="0039491A">
        <w:tc>
          <w:tcPr>
            <w:tcW w:w="8505" w:type="dxa"/>
            <w:gridSpan w:val="2"/>
          </w:tcPr>
          <w:p w14:paraId="078CE0B3" w14:textId="750B34B8" w:rsidR="003B5059" w:rsidRPr="00D95702" w:rsidRDefault="003677E7" w:rsidP="00D45EAE">
            <w:pPr>
              <w:pStyle w:val="tabel"/>
              <w:rPr>
                <w:b/>
                <w:bCs/>
              </w:rPr>
            </w:pPr>
            <w:r w:rsidRPr="00D95702">
              <w:t>(typ hier uw tekst)</w:t>
            </w:r>
          </w:p>
        </w:tc>
      </w:tr>
      <w:tr w:rsidR="003B5059" w:rsidRPr="00D95702" w14:paraId="0FDE715B" w14:textId="77777777" w:rsidTr="0039491A">
        <w:tc>
          <w:tcPr>
            <w:tcW w:w="8505" w:type="dxa"/>
            <w:gridSpan w:val="2"/>
          </w:tcPr>
          <w:p w14:paraId="66922691" w14:textId="77777777" w:rsidR="003B5059" w:rsidRPr="00354662" w:rsidRDefault="003B5059" w:rsidP="00E918CF">
            <w:pPr>
              <w:pStyle w:val="tabelvet"/>
            </w:pPr>
            <w:r w:rsidRPr="00354662">
              <w:t>Eerste uitrusting</w:t>
            </w:r>
          </w:p>
        </w:tc>
      </w:tr>
      <w:tr w:rsidR="003B5059" w:rsidRPr="00D95702" w14:paraId="524E5053" w14:textId="77777777" w:rsidTr="0039491A">
        <w:tc>
          <w:tcPr>
            <w:tcW w:w="8505" w:type="dxa"/>
            <w:gridSpan w:val="2"/>
          </w:tcPr>
          <w:p w14:paraId="591D40DD" w14:textId="74B145D5" w:rsidR="003B5059" w:rsidRPr="00D95702" w:rsidRDefault="003677E7" w:rsidP="00D45EAE">
            <w:pPr>
              <w:pStyle w:val="tabel"/>
              <w:rPr>
                <w:b/>
                <w:bCs/>
              </w:rPr>
            </w:pPr>
            <w:r w:rsidRPr="00D95702">
              <w:t>(typ hier uw tekst)</w:t>
            </w:r>
          </w:p>
        </w:tc>
      </w:tr>
    </w:tbl>
    <w:p w14:paraId="72183B04" w14:textId="77777777" w:rsidR="00715EFA" w:rsidRDefault="00715EFA" w:rsidP="00715EFA"/>
    <w:p w14:paraId="6FD81891" w14:textId="77777777" w:rsidR="00715EFA" w:rsidRDefault="00715EFA">
      <w:pPr>
        <w:spacing w:line="240" w:lineRule="auto"/>
        <w:ind w:left="0"/>
        <w:jc w:val="left"/>
        <w:rPr>
          <w:b/>
          <w:caps/>
          <w:szCs w:val="20"/>
          <w:lang w:val="fr-FR"/>
        </w:rPr>
      </w:pPr>
      <w:r>
        <w:br w:type="page"/>
      </w:r>
    </w:p>
    <w:p w14:paraId="216C6B87" w14:textId="269CFE64" w:rsidR="00702821" w:rsidRPr="00D95702" w:rsidRDefault="00702821" w:rsidP="009C1751">
      <w:pPr>
        <w:pStyle w:val="Kop5"/>
      </w:pPr>
      <w:r w:rsidRPr="00D95702">
        <w:lastRenderedPageBreak/>
        <w:t>Administratieve lokalen</w:t>
      </w:r>
    </w:p>
    <w:tbl>
      <w:tblPr>
        <w:tblStyle w:val="Eenvoudigetabel3"/>
        <w:tblW w:w="8505" w:type="dxa"/>
        <w:tblLook w:val="04A0" w:firstRow="1" w:lastRow="0" w:firstColumn="1" w:lastColumn="0" w:noHBand="0" w:noVBand="1"/>
      </w:tblPr>
      <w:tblGrid>
        <w:gridCol w:w="2376"/>
        <w:gridCol w:w="6129"/>
      </w:tblGrid>
      <w:tr w:rsidR="00A55D9F" w:rsidRPr="00D95702" w14:paraId="793685B7"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5765D8AF" w14:textId="77777777" w:rsidR="00A55D9F" w:rsidRPr="00D95702" w:rsidRDefault="00A55D9F" w:rsidP="00E918CF">
            <w:pPr>
              <w:pStyle w:val="tabelvet"/>
            </w:pPr>
            <w:r w:rsidRPr="00C114E9">
              <w:rPr>
                <w:b/>
                <w:bCs/>
              </w:rPr>
              <w:t>LOKAAL TYPE 1</w:t>
            </w:r>
          </w:p>
        </w:tc>
      </w:tr>
      <w:tr w:rsidR="00A55D9F" w:rsidRPr="00D95702" w14:paraId="7F00A9F9" w14:textId="77777777" w:rsidTr="0039491A">
        <w:tc>
          <w:tcPr>
            <w:tcW w:w="2376" w:type="dxa"/>
          </w:tcPr>
          <w:p w14:paraId="3BB4BD02" w14:textId="77777777" w:rsidR="00A55D9F" w:rsidRPr="00354662" w:rsidRDefault="00A55D9F" w:rsidP="00E918CF">
            <w:pPr>
              <w:pStyle w:val="tabelvet"/>
            </w:pPr>
            <w:r w:rsidRPr="00354662">
              <w:t>Omschrijving</w:t>
            </w:r>
          </w:p>
        </w:tc>
        <w:tc>
          <w:tcPr>
            <w:tcW w:w="6129" w:type="dxa"/>
          </w:tcPr>
          <w:p w14:paraId="47677953" w14:textId="77777777" w:rsidR="007C24A4" w:rsidRPr="00D95702" w:rsidRDefault="007C24A4" w:rsidP="00D45EAE">
            <w:pPr>
              <w:pStyle w:val="tabel"/>
            </w:pPr>
            <w:r w:rsidRPr="00D95702">
              <w:t>(typ hier uw tekst)</w:t>
            </w:r>
          </w:p>
          <w:p w14:paraId="36E4B501" w14:textId="77777777" w:rsidR="00A55D9F" w:rsidRPr="00D95702" w:rsidRDefault="00A55D9F" w:rsidP="00D45EAE">
            <w:pPr>
              <w:pStyle w:val="tabel"/>
            </w:pPr>
          </w:p>
        </w:tc>
      </w:tr>
      <w:tr w:rsidR="00A55D9F" w:rsidRPr="00D95702" w14:paraId="179482C3" w14:textId="77777777" w:rsidTr="0039491A">
        <w:tc>
          <w:tcPr>
            <w:tcW w:w="2376" w:type="dxa"/>
          </w:tcPr>
          <w:p w14:paraId="5785A1A7" w14:textId="3E12CFD1" w:rsidR="00A55D9F" w:rsidRPr="00354662" w:rsidRDefault="000E6C0F" w:rsidP="00E918CF">
            <w:pPr>
              <w:pStyle w:val="tabelvet"/>
            </w:pPr>
            <w:r>
              <w:t>B</w:t>
            </w:r>
            <w:r w:rsidR="00A55D9F" w:rsidRPr="00354662">
              <w:t>ezetting</w:t>
            </w:r>
          </w:p>
        </w:tc>
        <w:tc>
          <w:tcPr>
            <w:tcW w:w="6129" w:type="dxa"/>
          </w:tcPr>
          <w:p w14:paraId="3C976899" w14:textId="77777777" w:rsidR="00A55D9F" w:rsidRPr="00D95702" w:rsidRDefault="00A55D9F" w:rsidP="00D45EAE">
            <w:pPr>
              <w:pStyle w:val="tabel"/>
            </w:pPr>
            <w:r w:rsidRPr="00D95702">
              <w:t>…. personeelsleden</w:t>
            </w:r>
          </w:p>
        </w:tc>
      </w:tr>
      <w:tr w:rsidR="00A55D9F" w:rsidRPr="00D95702" w14:paraId="74C37670" w14:textId="77777777" w:rsidTr="0039491A">
        <w:tc>
          <w:tcPr>
            <w:tcW w:w="2376" w:type="dxa"/>
          </w:tcPr>
          <w:p w14:paraId="376929C3" w14:textId="15FC1BBC" w:rsidR="00A55D9F" w:rsidRPr="00354662" w:rsidRDefault="000E6C0F" w:rsidP="00E918CF">
            <w:pPr>
              <w:pStyle w:val="tabelvet"/>
            </w:pPr>
            <w:r>
              <w:t>O</w:t>
            </w:r>
            <w:r w:rsidR="00A55D9F" w:rsidRPr="00354662">
              <w:t>ppervlakte</w:t>
            </w:r>
          </w:p>
        </w:tc>
        <w:tc>
          <w:tcPr>
            <w:tcW w:w="6129" w:type="dxa"/>
          </w:tcPr>
          <w:p w14:paraId="5873FD26" w14:textId="6F8F0AA9" w:rsidR="00A55D9F" w:rsidRPr="00D95702" w:rsidRDefault="007C24A4" w:rsidP="00D45EAE">
            <w:pPr>
              <w:pStyle w:val="tabel"/>
            </w:pPr>
            <w:r w:rsidRPr="00D95702">
              <w:t>(typ hier uw tekst)</w:t>
            </w:r>
          </w:p>
        </w:tc>
      </w:tr>
      <w:tr w:rsidR="00A55D9F" w:rsidRPr="00D95702" w14:paraId="671DE0F3" w14:textId="77777777" w:rsidTr="0039491A">
        <w:trPr>
          <w:trHeight w:val="415"/>
        </w:trPr>
        <w:tc>
          <w:tcPr>
            <w:tcW w:w="8505" w:type="dxa"/>
            <w:gridSpan w:val="2"/>
          </w:tcPr>
          <w:p w14:paraId="09A3AC83" w14:textId="77777777" w:rsidR="00A55D9F" w:rsidRPr="00354662" w:rsidRDefault="00A55D9F" w:rsidP="00E918CF">
            <w:pPr>
              <w:pStyle w:val="tabelvet"/>
            </w:pPr>
            <w:r w:rsidRPr="00354662">
              <w:t>Specifieke eisen m.b.t. vorm en indeling</w:t>
            </w:r>
          </w:p>
        </w:tc>
      </w:tr>
      <w:tr w:rsidR="00A55D9F" w:rsidRPr="00D95702" w14:paraId="7D4D03EB" w14:textId="77777777" w:rsidTr="0039491A">
        <w:tc>
          <w:tcPr>
            <w:tcW w:w="8505" w:type="dxa"/>
            <w:gridSpan w:val="2"/>
          </w:tcPr>
          <w:p w14:paraId="7295F10A" w14:textId="4BBA524D" w:rsidR="00A55D9F" w:rsidRPr="00D95702" w:rsidRDefault="007C24A4" w:rsidP="00D45EAE">
            <w:pPr>
              <w:pStyle w:val="tabel"/>
            </w:pPr>
            <w:r w:rsidRPr="00D95702">
              <w:t>(typ hier uw tekst)</w:t>
            </w:r>
          </w:p>
        </w:tc>
      </w:tr>
      <w:tr w:rsidR="00A55D9F" w:rsidRPr="00D95702" w14:paraId="1AE44D28" w14:textId="77777777" w:rsidTr="0039491A">
        <w:tc>
          <w:tcPr>
            <w:tcW w:w="8505" w:type="dxa"/>
            <w:gridSpan w:val="2"/>
          </w:tcPr>
          <w:p w14:paraId="0E9C3D32" w14:textId="77777777" w:rsidR="00A55D9F" w:rsidRPr="00354662" w:rsidRDefault="00A55D9F" w:rsidP="00E918CF">
            <w:pPr>
              <w:pStyle w:val="tabelvet"/>
            </w:pPr>
            <w:r w:rsidRPr="00354662">
              <w:t>Relatie(s) met andere binnen- of buitenruimtes</w:t>
            </w:r>
          </w:p>
        </w:tc>
      </w:tr>
      <w:tr w:rsidR="00A55D9F" w:rsidRPr="00D95702" w14:paraId="56F6BC4E" w14:textId="77777777" w:rsidTr="0039491A">
        <w:tc>
          <w:tcPr>
            <w:tcW w:w="8505" w:type="dxa"/>
            <w:gridSpan w:val="2"/>
          </w:tcPr>
          <w:p w14:paraId="54E45752" w14:textId="46C7511E" w:rsidR="00A55D9F" w:rsidRPr="00D95702" w:rsidRDefault="007C24A4" w:rsidP="00D45EAE">
            <w:pPr>
              <w:pStyle w:val="tabel"/>
            </w:pPr>
            <w:r w:rsidRPr="00D95702">
              <w:t>(typ hier uw tekst)</w:t>
            </w:r>
          </w:p>
        </w:tc>
      </w:tr>
      <w:tr w:rsidR="00A55D9F" w:rsidRPr="00D95702" w14:paraId="4CE543AC" w14:textId="77777777" w:rsidTr="0039491A">
        <w:tc>
          <w:tcPr>
            <w:tcW w:w="8505" w:type="dxa"/>
            <w:gridSpan w:val="2"/>
          </w:tcPr>
          <w:p w14:paraId="52A2DC2B" w14:textId="77777777" w:rsidR="00A55D9F" w:rsidRPr="00354662" w:rsidRDefault="00A55D9F" w:rsidP="00E918CF">
            <w:pPr>
              <w:pStyle w:val="tabelvet"/>
            </w:pPr>
            <w:r w:rsidRPr="00354662">
              <w:t>Specifieke technische eisen</w:t>
            </w:r>
          </w:p>
        </w:tc>
      </w:tr>
      <w:tr w:rsidR="00A55D9F" w:rsidRPr="00D95702" w14:paraId="41D491F5" w14:textId="77777777" w:rsidTr="0039491A">
        <w:tc>
          <w:tcPr>
            <w:tcW w:w="8505" w:type="dxa"/>
            <w:gridSpan w:val="2"/>
          </w:tcPr>
          <w:p w14:paraId="559EA2B3" w14:textId="2CBA8ADC" w:rsidR="00A55D9F" w:rsidRPr="00D95702" w:rsidRDefault="007C24A4" w:rsidP="00D45EAE">
            <w:pPr>
              <w:pStyle w:val="tabel"/>
            </w:pPr>
            <w:r w:rsidRPr="00D95702">
              <w:t>(typ hier uw tekst)</w:t>
            </w:r>
          </w:p>
        </w:tc>
      </w:tr>
      <w:tr w:rsidR="00A55D9F" w:rsidRPr="00D95702" w14:paraId="239B8F00" w14:textId="77777777" w:rsidTr="0039491A">
        <w:tc>
          <w:tcPr>
            <w:tcW w:w="8505" w:type="dxa"/>
            <w:gridSpan w:val="2"/>
          </w:tcPr>
          <w:p w14:paraId="12F0312F" w14:textId="77777777" w:rsidR="00A55D9F" w:rsidRPr="00354662" w:rsidRDefault="00A55D9F" w:rsidP="00E918CF">
            <w:pPr>
              <w:pStyle w:val="tabelvet"/>
            </w:pPr>
            <w:r w:rsidRPr="00354662">
              <w:t>Eerste uitrusting</w:t>
            </w:r>
          </w:p>
        </w:tc>
      </w:tr>
      <w:tr w:rsidR="00A55D9F" w:rsidRPr="00D95702" w14:paraId="462A86AE" w14:textId="77777777" w:rsidTr="0039491A">
        <w:tc>
          <w:tcPr>
            <w:tcW w:w="8505" w:type="dxa"/>
            <w:gridSpan w:val="2"/>
          </w:tcPr>
          <w:p w14:paraId="50D63E8D" w14:textId="101420B8" w:rsidR="00A55D9F" w:rsidRPr="00D95702" w:rsidRDefault="007C24A4" w:rsidP="00D45EAE">
            <w:pPr>
              <w:pStyle w:val="tabel"/>
            </w:pPr>
            <w:r w:rsidRPr="00D95702">
              <w:t>(typ hier uw tekst)</w:t>
            </w:r>
          </w:p>
        </w:tc>
      </w:tr>
    </w:tbl>
    <w:p w14:paraId="687DAAC8" w14:textId="23D16522" w:rsidR="00A55D9F" w:rsidRDefault="00A55D9F" w:rsidP="00D45EAE"/>
    <w:p w14:paraId="4236A98F" w14:textId="575CE789" w:rsidR="00C500A2" w:rsidRDefault="00C500A2"/>
    <w:tbl>
      <w:tblPr>
        <w:tblStyle w:val="Eenvoudigetabel3"/>
        <w:tblW w:w="8505" w:type="dxa"/>
        <w:tblLook w:val="04A0" w:firstRow="1" w:lastRow="0" w:firstColumn="1" w:lastColumn="0" w:noHBand="0" w:noVBand="1"/>
      </w:tblPr>
      <w:tblGrid>
        <w:gridCol w:w="2376"/>
        <w:gridCol w:w="6129"/>
      </w:tblGrid>
      <w:tr w:rsidR="00A55D9F" w:rsidRPr="00D95702" w14:paraId="0161C020"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380DB83D" w14:textId="586F55AD" w:rsidR="00A55D9F" w:rsidRPr="00D95702" w:rsidRDefault="00A55D9F" w:rsidP="00E918CF">
            <w:pPr>
              <w:pStyle w:val="tabelvet"/>
            </w:pPr>
            <w:r w:rsidRPr="00C114E9">
              <w:rPr>
                <w:b/>
                <w:bCs/>
              </w:rPr>
              <w:t>LOKAAL TYPE 2</w:t>
            </w:r>
          </w:p>
        </w:tc>
      </w:tr>
      <w:tr w:rsidR="00A55D9F" w:rsidRPr="00D95702" w14:paraId="50919919" w14:textId="77777777" w:rsidTr="0039491A">
        <w:tc>
          <w:tcPr>
            <w:tcW w:w="2376" w:type="dxa"/>
          </w:tcPr>
          <w:p w14:paraId="1E143570" w14:textId="77777777" w:rsidR="00A55D9F" w:rsidRPr="00354662" w:rsidRDefault="00A55D9F" w:rsidP="00E918CF">
            <w:pPr>
              <w:pStyle w:val="tabelvet"/>
            </w:pPr>
            <w:r w:rsidRPr="00354662">
              <w:t>Omschrijving</w:t>
            </w:r>
          </w:p>
        </w:tc>
        <w:tc>
          <w:tcPr>
            <w:tcW w:w="6129" w:type="dxa"/>
          </w:tcPr>
          <w:p w14:paraId="0852CACE" w14:textId="1A4BC406" w:rsidR="00A55D9F" w:rsidRPr="00D95702" w:rsidRDefault="00BF3370" w:rsidP="00D45EAE">
            <w:pPr>
              <w:pStyle w:val="tabel"/>
            </w:pPr>
            <w:r w:rsidRPr="00D95702">
              <w:t>(typ hier uw tekst)</w:t>
            </w:r>
          </w:p>
          <w:p w14:paraId="6B3AF9E4" w14:textId="77777777" w:rsidR="00A55D9F" w:rsidRPr="00D95702" w:rsidRDefault="00A55D9F" w:rsidP="00D45EAE">
            <w:pPr>
              <w:pStyle w:val="tabel"/>
            </w:pPr>
          </w:p>
        </w:tc>
      </w:tr>
      <w:tr w:rsidR="00A55D9F" w:rsidRPr="00D95702" w14:paraId="28FA3FD7" w14:textId="77777777" w:rsidTr="0039491A">
        <w:tc>
          <w:tcPr>
            <w:tcW w:w="2376" w:type="dxa"/>
          </w:tcPr>
          <w:p w14:paraId="7CAB40A6" w14:textId="7650BF93" w:rsidR="00A55D9F" w:rsidRPr="00354662" w:rsidRDefault="006966FF" w:rsidP="00E918CF">
            <w:pPr>
              <w:pStyle w:val="tabelvet"/>
            </w:pPr>
            <w:r>
              <w:t>B</w:t>
            </w:r>
            <w:r w:rsidR="00A55D9F" w:rsidRPr="00354662">
              <w:t>ezetting</w:t>
            </w:r>
          </w:p>
        </w:tc>
        <w:tc>
          <w:tcPr>
            <w:tcW w:w="6129" w:type="dxa"/>
          </w:tcPr>
          <w:p w14:paraId="50DC2813" w14:textId="77777777" w:rsidR="00A55D9F" w:rsidRPr="00D95702" w:rsidRDefault="00A55D9F" w:rsidP="00D45EAE">
            <w:pPr>
              <w:pStyle w:val="tabel"/>
            </w:pPr>
            <w:r w:rsidRPr="00D95702">
              <w:t>…. personeelsleden</w:t>
            </w:r>
          </w:p>
        </w:tc>
      </w:tr>
      <w:tr w:rsidR="00A55D9F" w:rsidRPr="00D95702" w14:paraId="53D41F19" w14:textId="77777777" w:rsidTr="0039491A">
        <w:tc>
          <w:tcPr>
            <w:tcW w:w="2376" w:type="dxa"/>
          </w:tcPr>
          <w:p w14:paraId="236FD3E7" w14:textId="2D844BBB" w:rsidR="00A55D9F" w:rsidRPr="00354662" w:rsidRDefault="006966FF" w:rsidP="00E918CF">
            <w:pPr>
              <w:pStyle w:val="tabelvet"/>
            </w:pPr>
            <w:r>
              <w:t>O</w:t>
            </w:r>
            <w:r w:rsidR="00A55D9F" w:rsidRPr="00354662">
              <w:t>ppervlakte</w:t>
            </w:r>
          </w:p>
        </w:tc>
        <w:tc>
          <w:tcPr>
            <w:tcW w:w="6129" w:type="dxa"/>
          </w:tcPr>
          <w:p w14:paraId="1421129F" w14:textId="6BF5E181" w:rsidR="00A55D9F" w:rsidRPr="00D95702" w:rsidRDefault="00BF3370" w:rsidP="00D45EAE">
            <w:pPr>
              <w:pStyle w:val="tabel"/>
            </w:pPr>
            <w:r w:rsidRPr="00D95702">
              <w:t>(typ hier uw tekst)</w:t>
            </w:r>
          </w:p>
        </w:tc>
      </w:tr>
      <w:tr w:rsidR="00A55D9F" w:rsidRPr="00D95702" w14:paraId="7675A48A" w14:textId="77777777" w:rsidTr="0039491A">
        <w:trPr>
          <w:trHeight w:val="415"/>
        </w:trPr>
        <w:tc>
          <w:tcPr>
            <w:tcW w:w="8505" w:type="dxa"/>
            <w:gridSpan w:val="2"/>
          </w:tcPr>
          <w:p w14:paraId="0BB9EAE9" w14:textId="77777777" w:rsidR="00A55D9F" w:rsidRPr="00354662" w:rsidRDefault="00A55D9F" w:rsidP="00E918CF">
            <w:pPr>
              <w:pStyle w:val="tabelvet"/>
            </w:pPr>
            <w:r w:rsidRPr="00354662">
              <w:t>Specifieke eisen m.b.t. vorm en indeling</w:t>
            </w:r>
          </w:p>
        </w:tc>
      </w:tr>
      <w:tr w:rsidR="00A55D9F" w:rsidRPr="00D95702" w14:paraId="3BB7F00A" w14:textId="77777777" w:rsidTr="0039491A">
        <w:tc>
          <w:tcPr>
            <w:tcW w:w="8505" w:type="dxa"/>
            <w:gridSpan w:val="2"/>
          </w:tcPr>
          <w:p w14:paraId="2BC18FD7" w14:textId="6BD090EB" w:rsidR="00A55D9F" w:rsidRPr="00D95702" w:rsidRDefault="00BF3370" w:rsidP="00D45EAE">
            <w:pPr>
              <w:pStyle w:val="tabel"/>
            </w:pPr>
            <w:r w:rsidRPr="00D95702">
              <w:t>(typ hier uw tekst)</w:t>
            </w:r>
          </w:p>
        </w:tc>
      </w:tr>
      <w:tr w:rsidR="00A55D9F" w:rsidRPr="00D95702" w14:paraId="50C7B163" w14:textId="77777777" w:rsidTr="0039491A">
        <w:tc>
          <w:tcPr>
            <w:tcW w:w="8505" w:type="dxa"/>
            <w:gridSpan w:val="2"/>
          </w:tcPr>
          <w:p w14:paraId="1A808DAC" w14:textId="77777777" w:rsidR="00A55D9F" w:rsidRPr="00354662" w:rsidRDefault="00A55D9F" w:rsidP="00E918CF">
            <w:pPr>
              <w:pStyle w:val="tabelvet"/>
            </w:pPr>
            <w:r w:rsidRPr="00354662">
              <w:t>Relatie(s) met andere binnen- of buitenruimtes</w:t>
            </w:r>
          </w:p>
        </w:tc>
      </w:tr>
      <w:tr w:rsidR="00A55D9F" w:rsidRPr="00D95702" w14:paraId="31635626" w14:textId="77777777" w:rsidTr="0039491A">
        <w:tc>
          <w:tcPr>
            <w:tcW w:w="8505" w:type="dxa"/>
            <w:gridSpan w:val="2"/>
          </w:tcPr>
          <w:p w14:paraId="7982FE51" w14:textId="7B55F777" w:rsidR="00A55D9F" w:rsidRPr="00D95702" w:rsidRDefault="00BF3370" w:rsidP="00D45EAE">
            <w:pPr>
              <w:pStyle w:val="tabel"/>
              <w:rPr>
                <w:b/>
                <w:bCs/>
              </w:rPr>
            </w:pPr>
            <w:r w:rsidRPr="00D95702">
              <w:t>(typ hier uw tekst)</w:t>
            </w:r>
          </w:p>
        </w:tc>
      </w:tr>
      <w:tr w:rsidR="00A55D9F" w:rsidRPr="00D95702" w14:paraId="767CAD94" w14:textId="77777777" w:rsidTr="0039491A">
        <w:tc>
          <w:tcPr>
            <w:tcW w:w="8505" w:type="dxa"/>
            <w:gridSpan w:val="2"/>
          </w:tcPr>
          <w:p w14:paraId="4AECB8DC" w14:textId="77777777" w:rsidR="00A55D9F" w:rsidRPr="00354662" w:rsidRDefault="00A55D9F" w:rsidP="00E918CF">
            <w:pPr>
              <w:pStyle w:val="tabelvet"/>
            </w:pPr>
            <w:r w:rsidRPr="00354662">
              <w:t>Specifieke technische eisen</w:t>
            </w:r>
          </w:p>
        </w:tc>
      </w:tr>
      <w:tr w:rsidR="00A55D9F" w:rsidRPr="00D95702" w14:paraId="432CBE9F" w14:textId="77777777" w:rsidTr="0039491A">
        <w:tc>
          <w:tcPr>
            <w:tcW w:w="8505" w:type="dxa"/>
            <w:gridSpan w:val="2"/>
          </w:tcPr>
          <w:p w14:paraId="568EE67A" w14:textId="1DF94DF3" w:rsidR="00A55D9F" w:rsidRPr="00D95702" w:rsidRDefault="00BF3370" w:rsidP="00D45EAE">
            <w:pPr>
              <w:pStyle w:val="tabel"/>
              <w:rPr>
                <w:b/>
                <w:bCs/>
              </w:rPr>
            </w:pPr>
            <w:r w:rsidRPr="00D95702">
              <w:t>(typ hier uw tekst)</w:t>
            </w:r>
          </w:p>
        </w:tc>
      </w:tr>
      <w:tr w:rsidR="00A55D9F" w:rsidRPr="00D95702" w14:paraId="70A5F6F6" w14:textId="77777777" w:rsidTr="0039491A">
        <w:tc>
          <w:tcPr>
            <w:tcW w:w="8505" w:type="dxa"/>
            <w:gridSpan w:val="2"/>
          </w:tcPr>
          <w:p w14:paraId="2699AD9C" w14:textId="77777777" w:rsidR="00A55D9F" w:rsidRPr="00354662" w:rsidRDefault="00A55D9F" w:rsidP="00E918CF">
            <w:pPr>
              <w:pStyle w:val="tabelvet"/>
            </w:pPr>
            <w:r w:rsidRPr="00354662">
              <w:t>Eerste uitrusting</w:t>
            </w:r>
          </w:p>
        </w:tc>
      </w:tr>
      <w:tr w:rsidR="00A55D9F" w:rsidRPr="00D95702" w14:paraId="191277C7" w14:textId="77777777" w:rsidTr="0039491A">
        <w:tc>
          <w:tcPr>
            <w:tcW w:w="8505" w:type="dxa"/>
            <w:gridSpan w:val="2"/>
          </w:tcPr>
          <w:p w14:paraId="6392FD76" w14:textId="4A5ACDB5" w:rsidR="00A55D9F" w:rsidRPr="00D95702" w:rsidRDefault="00BF3370" w:rsidP="00D45EAE">
            <w:pPr>
              <w:pStyle w:val="tabel"/>
              <w:rPr>
                <w:b/>
                <w:bCs/>
              </w:rPr>
            </w:pPr>
            <w:r w:rsidRPr="00D95702">
              <w:t>(typ hier uw tekst)</w:t>
            </w:r>
          </w:p>
        </w:tc>
      </w:tr>
    </w:tbl>
    <w:p w14:paraId="51A9CAD0" w14:textId="77777777" w:rsidR="00315B19" w:rsidRDefault="00315B19" w:rsidP="00315B19"/>
    <w:p w14:paraId="2FAE9E96" w14:textId="77777777" w:rsidR="00315B19" w:rsidRDefault="00315B19">
      <w:pPr>
        <w:spacing w:line="240" w:lineRule="auto"/>
        <w:ind w:left="0"/>
        <w:jc w:val="left"/>
        <w:rPr>
          <w:b/>
          <w:caps/>
          <w:szCs w:val="20"/>
          <w:lang w:val="fr-FR"/>
        </w:rPr>
      </w:pPr>
      <w:r>
        <w:br w:type="page"/>
      </w:r>
    </w:p>
    <w:p w14:paraId="7489D3F3" w14:textId="79D65CAF" w:rsidR="00702821" w:rsidRPr="00D45EAE" w:rsidRDefault="00702821" w:rsidP="009C1751">
      <w:pPr>
        <w:pStyle w:val="Kop5"/>
      </w:pPr>
      <w:r w:rsidRPr="00D45EAE">
        <w:lastRenderedPageBreak/>
        <w:t>Eten en drinken</w:t>
      </w:r>
    </w:p>
    <w:tbl>
      <w:tblPr>
        <w:tblStyle w:val="Eenvoudigetabel3"/>
        <w:tblW w:w="8505" w:type="dxa"/>
        <w:tblLook w:val="04A0" w:firstRow="1" w:lastRow="0" w:firstColumn="1" w:lastColumn="0" w:noHBand="0" w:noVBand="1"/>
      </w:tblPr>
      <w:tblGrid>
        <w:gridCol w:w="2376"/>
        <w:gridCol w:w="6129"/>
      </w:tblGrid>
      <w:tr w:rsidR="00A55D9F" w:rsidRPr="00D95702" w14:paraId="7BB33CB5"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6694F621" w14:textId="1664938F" w:rsidR="00A55D9F" w:rsidRPr="00D95702" w:rsidRDefault="00A55D9F" w:rsidP="00E918CF">
            <w:pPr>
              <w:pStyle w:val="tabelvet"/>
            </w:pPr>
            <w:r w:rsidRPr="00C114E9">
              <w:rPr>
                <w:b/>
                <w:bCs/>
              </w:rPr>
              <w:t>TYPE 1</w:t>
            </w:r>
          </w:p>
        </w:tc>
      </w:tr>
      <w:tr w:rsidR="00A55D9F" w:rsidRPr="00D95702" w14:paraId="1ACE958C" w14:textId="77777777" w:rsidTr="0039491A">
        <w:tc>
          <w:tcPr>
            <w:tcW w:w="2376" w:type="dxa"/>
          </w:tcPr>
          <w:p w14:paraId="262CDB19" w14:textId="77777777" w:rsidR="00A55D9F" w:rsidRPr="00354662" w:rsidRDefault="00A55D9F" w:rsidP="00E918CF">
            <w:pPr>
              <w:pStyle w:val="tabelvet"/>
            </w:pPr>
            <w:r w:rsidRPr="00354662">
              <w:t>Omschrijving</w:t>
            </w:r>
          </w:p>
        </w:tc>
        <w:tc>
          <w:tcPr>
            <w:tcW w:w="6129" w:type="dxa"/>
          </w:tcPr>
          <w:p w14:paraId="0A83F9FE" w14:textId="77777777" w:rsidR="00A55D9F" w:rsidRPr="00D95702" w:rsidRDefault="00BF3370" w:rsidP="00D45EAE">
            <w:pPr>
              <w:pStyle w:val="tabel"/>
            </w:pPr>
            <w:r w:rsidRPr="00D95702">
              <w:t>(typ hier uw tekst)</w:t>
            </w:r>
          </w:p>
          <w:p w14:paraId="623B5F94" w14:textId="332E190E" w:rsidR="00BF3370" w:rsidRPr="00D95702" w:rsidRDefault="00BF3370" w:rsidP="00D45EAE">
            <w:pPr>
              <w:pStyle w:val="tabel"/>
            </w:pPr>
          </w:p>
        </w:tc>
      </w:tr>
      <w:tr w:rsidR="00A55D9F" w:rsidRPr="00D95702" w14:paraId="1BC5C63C" w14:textId="77777777" w:rsidTr="0039491A">
        <w:tc>
          <w:tcPr>
            <w:tcW w:w="2376" w:type="dxa"/>
          </w:tcPr>
          <w:p w14:paraId="024BDB1A" w14:textId="62F7762B" w:rsidR="00A55D9F" w:rsidRPr="00354662" w:rsidRDefault="006966FF" w:rsidP="00E918CF">
            <w:pPr>
              <w:pStyle w:val="tabelvet"/>
            </w:pPr>
            <w:r>
              <w:t>B</w:t>
            </w:r>
            <w:r w:rsidR="00A55D9F" w:rsidRPr="00354662">
              <w:t>ezetting</w:t>
            </w:r>
          </w:p>
        </w:tc>
        <w:tc>
          <w:tcPr>
            <w:tcW w:w="6129" w:type="dxa"/>
          </w:tcPr>
          <w:p w14:paraId="3321339C" w14:textId="77777777" w:rsidR="00A55D9F" w:rsidRPr="00D95702" w:rsidRDefault="00A55D9F" w:rsidP="00D45EAE">
            <w:pPr>
              <w:pStyle w:val="tabel"/>
            </w:pPr>
            <w:r w:rsidRPr="00D95702">
              <w:t>…. personen</w:t>
            </w:r>
          </w:p>
        </w:tc>
      </w:tr>
      <w:tr w:rsidR="00A55D9F" w:rsidRPr="00D95702" w14:paraId="116A145F" w14:textId="77777777" w:rsidTr="0039491A">
        <w:tc>
          <w:tcPr>
            <w:tcW w:w="2376" w:type="dxa"/>
          </w:tcPr>
          <w:p w14:paraId="0D52BF1F" w14:textId="3E9E0630" w:rsidR="00A55D9F" w:rsidRPr="00354662" w:rsidRDefault="006966FF" w:rsidP="00E918CF">
            <w:pPr>
              <w:pStyle w:val="tabelvet"/>
            </w:pPr>
            <w:r>
              <w:t>O</w:t>
            </w:r>
            <w:r w:rsidR="00A55D9F" w:rsidRPr="00354662">
              <w:t>ppervlakte</w:t>
            </w:r>
          </w:p>
        </w:tc>
        <w:tc>
          <w:tcPr>
            <w:tcW w:w="6129" w:type="dxa"/>
          </w:tcPr>
          <w:p w14:paraId="3A7ABB24" w14:textId="371228CD" w:rsidR="00A55D9F" w:rsidRPr="00D95702" w:rsidRDefault="00BF3370" w:rsidP="00D45EAE">
            <w:pPr>
              <w:pStyle w:val="tabel"/>
            </w:pPr>
            <w:r w:rsidRPr="00D95702">
              <w:t>(typ hier uw tekst)</w:t>
            </w:r>
          </w:p>
        </w:tc>
      </w:tr>
      <w:tr w:rsidR="00A55D9F" w:rsidRPr="00D95702" w14:paraId="5BA30CAB" w14:textId="77777777" w:rsidTr="0039491A">
        <w:trPr>
          <w:trHeight w:val="415"/>
        </w:trPr>
        <w:tc>
          <w:tcPr>
            <w:tcW w:w="8505" w:type="dxa"/>
            <w:gridSpan w:val="2"/>
          </w:tcPr>
          <w:p w14:paraId="2D9C2E25" w14:textId="77777777" w:rsidR="00A55D9F" w:rsidRPr="0040075A" w:rsidRDefault="00A55D9F" w:rsidP="00E918CF">
            <w:pPr>
              <w:pStyle w:val="tabelvet"/>
            </w:pPr>
            <w:r w:rsidRPr="0040075A">
              <w:t>Specifieke eisen m.b.t. vorm en indeling</w:t>
            </w:r>
          </w:p>
        </w:tc>
      </w:tr>
      <w:tr w:rsidR="00A55D9F" w:rsidRPr="00D95702" w14:paraId="66E3EC77" w14:textId="77777777" w:rsidTr="0039491A">
        <w:tc>
          <w:tcPr>
            <w:tcW w:w="8505" w:type="dxa"/>
            <w:gridSpan w:val="2"/>
          </w:tcPr>
          <w:p w14:paraId="771E77B9" w14:textId="6C65779F" w:rsidR="00A55D9F" w:rsidRPr="00D95702" w:rsidRDefault="00BF3370" w:rsidP="00D45EAE">
            <w:pPr>
              <w:pStyle w:val="tabel"/>
            </w:pPr>
            <w:r w:rsidRPr="00D95702">
              <w:t>(typ hier uw tekst)</w:t>
            </w:r>
          </w:p>
        </w:tc>
      </w:tr>
      <w:tr w:rsidR="00A55D9F" w:rsidRPr="00D95702" w14:paraId="2872FFC7" w14:textId="77777777" w:rsidTr="0039491A">
        <w:tc>
          <w:tcPr>
            <w:tcW w:w="8505" w:type="dxa"/>
            <w:gridSpan w:val="2"/>
          </w:tcPr>
          <w:p w14:paraId="50F37F99" w14:textId="77777777" w:rsidR="00A55D9F" w:rsidRPr="0040075A" w:rsidRDefault="00A55D9F" w:rsidP="00E918CF">
            <w:pPr>
              <w:pStyle w:val="tabelvet"/>
            </w:pPr>
            <w:r w:rsidRPr="0040075A">
              <w:t>Relatie(s) met andere binnen- of buitenruimtes</w:t>
            </w:r>
          </w:p>
        </w:tc>
      </w:tr>
      <w:tr w:rsidR="00A55D9F" w:rsidRPr="00D95702" w14:paraId="5A89797F" w14:textId="77777777" w:rsidTr="0039491A">
        <w:tc>
          <w:tcPr>
            <w:tcW w:w="8505" w:type="dxa"/>
            <w:gridSpan w:val="2"/>
          </w:tcPr>
          <w:p w14:paraId="36183A83" w14:textId="3C6CCB46" w:rsidR="00A55D9F" w:rsidRPr="00D95702" w:rsidRDefault="00BF3370" w:rsidP="00D45EAE">
            <w:pPr>
              <w:pStyle w:val="tabel"/>
            </w:pPr>
            <w:r w:rsidRPr="00D95702">
              <w:t>(typ hier uw tekst)</w:t>
            </w:r>
          </w:p>
        </w:tc>
      </w:tr>
      <w:tr w:rsidR="00A55D9F" w:rsidRPr="00D95702" w14:paraId="0F26C754" w14:textId="77777777" w:rsidTr="0039491A">
        <w:tc>
          <w:tcPr>
            <w:tcW w:w="8505" w:type="dxa"/>
            <w:gridSpan w:val="2"/>
          </w:tcPr>
          <w:p w14:paraId="6706E908" w14:textId="77777777" w:rsidR="00A55D9F" w:rsidRPr="0040075A" w:rsidRDefault="00A55D9F" w:rsidP="00E918CF">
            <w:pPr>
              <w:pStyle w:val="tabelvet"/>
            </w:pPr>
            <w:r w:rsidRPr="0040075A">
              <w:t>Specifieke technische eisen</w:t>
            </w:r>
          </w:p>
        </w:tc>
      </w:tr>
      <w:tr w:rsidR="00A55D9F" w:rsidRPr="00D95702" w14:paraId="071326BB" w14:textId="77777777" w:rsidTr="0039491A">
        <w:tc>
          <w:tcPr>
            <w:tcW w:w="8505" w:type="dxa"/>
            <w:gridSpan w:val="2"/>
          </w:tcPr>
          <w:p w14:paraId="34283F5A" w14:textId="2116CEA1" w:rsidR="00A55D9F" w:rsidRPr="00D95702" w:rsidRDefault="00BF3370" w:rsidP="00D45EAE">
            <w:pPr>
              <w:pStyle w:val="tabel"/>
            </w:pPr>
            <w:r w:rsidRPr="00D95702">
              <w:t>(typ hier uw tekst)</w:t>
            </w:r>
          </w:p>
        </w:tc>
      </w:tr>
      <w:tr w:rsidR="00A55D9F" w:rsidRPr="00D95702" w14:paraId="10940BE3" w14:textId="77777777" w:rsidTr="0039491A">
        <w:tc>
          <w:tcPr>
            <w:tcW w:w="8505" w:type="dxa"/>
            <w:gridSpan w:val="2"/>
          </w:tcPr>
          <w:p w14:paraId="04C18EE8" w14:textId="77777777" w:rsidR="00A55D9F" w:rsidRPr="0040075A" w:rsidRDefault="00A55D9F" w:rsidP="00E918CF">
            <w:pPr>
              <w:pStyle w:val="tabelvet"/>
            </w:pPr>
            <w:r w:rsidRPr="0040075A">
              <w:t>Eerste uitrusting</w:t>
            </w:r>
          </w:p>
        </w:tc>
      </w:tr>
      <w:tr w:rsidR="00A55D9F" w:rsidRPr="00D95702" w14:paraId="70433B51" w14:textId="77777777" w:rsidTr="0039491A">
        <w:tc>
          <w:tcPr>
            <w:tcW w:w="8505" w:type="dxa"/>
            <w:gridSpan w:val="2"/>
          </w:tcPr>
          <w:p w14:paraId="71193CED" w14:textId="74FE7693" w:rsidR="00A55D9F" w:rsidRPr="00D95702" w:rsidRDefault="00BF3370" w:rsidP="00D45EAE">
            <w:pPr>
              <w:pStyle w:val="tabel"/>
            </w:pPr>
            <w:r w:rsidRPr="00D95702">
              <w:t>(typ hier uw tekst)</w:t>
            </w:r>
          </w:p>
        </w:tc>
      </w:tr>
    </w:tbl>
    <w:p w14:paraId="6E6CCB7C" w14:textId="77777777" w:rsidR="00315B19" w:rsidRDefault="00315B19" w:rsidP="00315B19"/>
    <w:p w14:paraId="5E478FEE" w14:textId="5906A174" w:rsidR="00702821" w:rsidRPr="00D95702" w:rsidRDefault="00702821" w:rsidP="009C1751">
      <w:pPr>
        <w:pStyle w:val="Kop5"/>
      </w:pPr>
      <w:r w:rsidRPr="00D95702">
        <w:t>Polyvalente ruimtes</w:t>
      </w:r>
    </w:p>
    <w:tbl>
      <w:tblPr>
        <w:tblStyle w:val="Eenvoudigetabel3"/>
        <w:tblW w:w="8221" w:type="dxa"/>
        <w:tblLook w:val="04A0" w:firstRow="1" w:lastRow="0" w:firstColumn="1" w:lastColumn="0" w:noHBand="0" w:noVBand="1"/>
      </w:tblPr>
      <w:tblGrid>
        <w:gridCol w:w="2376"/>
        <w:gridCol w:w="5845"/>
      </w:tblGrid>
      <w:tr w:rsidR="00A55D9F" w:rsidRPr="00D95702" w14:paraId="3C828617" w14:textId="77777777" w:rsidTr="0039491A">
        <w:trPr>
          <w:cnfStyle w:val="100000000000" w:firstRow="1" w:lastRow="0" w:firstColumn="0" w:lastColumn="0" w:oddVBand="0" w:evenVBand="0" w:oddHBand="0" w:evenHBand="0" w:firstRowFirstColumn="0" w:firstRowLastColumn="0" w:lastRowFirstColumn="0" w:lastRowLastColumn="0"/>
        </w:trPr>
        <w:tc>
          <w:tcPr>
            <w:tcW w:w="8221" w:type="dxa"/>
            <w:gridSpan w:val="2"/>
          </w:tcPr>
          <w:p w14:paraId="7A6980E3" w14:textId="64352ED9" w:rsidR="00A55D9F" w:rsidRPr="00D95702" w:rsidRDefault="00A55D9F" w:rsidP="00E918CF">
            <w:pPr>
              <w:pStyle w:val="tabelvet"/>
            </w:pPr>
            <w:r w:rsidRPr="00C114E9">
              <w:rPr>
                <w:b/>
                <w:bCs/>
              </w:rPr>
              <w:t>TYPE 1</w:t>
            </w:r>
          </w:p>
        </w:tc>
      </w:tr>
      <w:tr w:rsidR="00A55D9F" w:rsidRPr="00D95702" w14:paraId="01B1C777" w14:textId="77777777" w:rsidTr="0039491A">
        <w:tc>
          <w:tcPr>
            <w:tcW w:w="2376" w:type="dxa"/>
          </w:tcPr>
          <w:p w14:paraId="765F037C" w14:textId="77777777" w:rsidR="00A55D9F" w:rsidRPr="00354662" w:rsidRDefault="00A55D9F" w:rsidP="00E918CF">
            <w:pPr>
              <w:pStyle w:val="tabelvet"/>
            </w:pPr>
            <w:r w:rsidRPr="00354662">
              <w:t>Omschrijving</w:t>
            </w:r>
          </w:p>
        </w:tc>
        <w:tc>
          <w:tcPr>
            <w:tcW w:w="5845" w:type="dxa"/>
          </w:tcPr>
          <w:p w14:paraId="6117EE86" w14:textId="77777777" w:rsidR="00BF3370" w:rsidRPr="00D95702" w:rsidRDefault="00BF3370" w:rsidP="00D45EAE">
            <w:pPr>
              <w:pStyle w:val="tabel"/>
            </w:pPr>
            <w:r w:rsidRPr="00D95702">
              <w:t>(typ hier uw tekst)</w:t>
            </w:r>
          </w:p>
          <w:p w14:paraId="748732B9" w14:textId="77777777" w:rsidR="00A55D9F" w:rsidRPr="00D95702" w:rsidRDefault="00A55D9F" w:rsidP="00D45EAE">
            <w:pPr>
              <w:pStyle w:val="tabel"/>
            </w:pPr>
          </w:p>
        </w:tc>
      </w:tr>
      <w:tr w:rsidR="00A55D9F" w:rsidRPr="00D95702" w14:paraId="4237C3CE" w14:textId="77777777" w:rsidTr="0039491A">
        <w:trPr>
          <w:trHeight w:val="288"/>
        </w:trPr>
        <w:tc>
          <w:tcPr>
            <w:tcW w:w="2376" w:type="dxa"/>
          </w:tcPr>
          <w:p w14:paraId="1C3DD535" w14:textId="36C7A9E4" w:rsidR="00A55D9F" w:rsidRPr="00354662" w:rsidRDefault="006966FF" w:rsidP="00E918CF">
            <w:pPr>
              <w:pStyle w:val="tabelvet"/>
            </w:pPr>
            <w:r>
              <w:t>B</w:t>
            </w:r>
            <w:r w:rsidR="00A55D9F" w:rsidRPr="00354662">
              <w:t>ezetting</w:t>
            </w:r>
          </w:p>
        </w:tc>
        <w:tc>
          <w:tcPr>
            <w:tcW w:w="5845" w:type="dxa"/>
          </w:tcPr>
          <w:p w14:paraId="0B2915D8" w14:textId="77777777" w:rsidR="00A55D9F" w:rsidRPr="00D95702" w:rsidRDefault="00A55D9F" w:rsidP="00D45EAE">
            <w:pPr>
              <w:pStyle w:val="tabel"/>
            </w:pPr>
            <w:r w:rsidRPr="00D95702">
              <w:t>…. personen</w:t>
            </w:r>
          </w:p>
        </w:tc>
      </w:tr>
      <w:tr w:rsidR="00A55D9F" w:rsidRPr="00D95702" w14:paraId="60994819" w14:textId="77777777" w:rsidTr="0039491A">
        <w:tc>
          <w:tcPr>
            <w:tcW w:w="2376" w:type="dxa"/>
          </w:tcPr>
          <w:p w14:paraId="705F827C" w14:textId="77E2B0B6" w:rsidR="00A55D9F" w:rsidRPr="00354662" w:rsidRDefault="006966FF" w:rsidP="00E918CF">
            <w:pPr>
              <w:pStyle w:val="tabelvet"/>
            </w:pPr>
            <w:r>
              <w:t>O</w:t>
            </w:r>
            <w:r w:rsidR="00A55D9F" w:rsidRPr="00354662">
              <w:t>ppervlakte</w:t>
            </w:r>
          </w:p>
        </w:tc>
        <w:tc>
          <w:tcPr>
            <w:tcW w:w="5845" w:type="dxa"/>
          </w:tcPr>
          <w:p w14:paraId="1B1DC849" w14:textId="51F0D3BB" w:rsidR="00A55D9F" w:rsidRPr="00D95702" w:rsidRDefault="00BF3370" w:rsidP="00D45EAE">
            <w:pPr>
              <w:pStyle w:val="tabel"/>
            </w:pPr>
            <w:r w:rsidRPr="00D95702">
              <w:t>(typ hier uw tekst)</w:t>
            </w:r>
          </w:p>
        </w:tc>
      </w:tr>
      <w:tr w:rsidR="00A55D9F" w:rsidRPr="00D95702" w14:paraId="233FF8C7" w14:textId="77777777" w:rsidTr="0039491A">
        <w:trPr>
          <w:trHeight w:val="415"/>
        </w:trPr>
        <w:tc>
          <w:tcPr>
            <w:tcW w:w="8221" w:type="dxa"/>
            <w:gridSpan w:val="2"/>
          </w:tcPr>
          <w:p w14:paraId="736FCE08" w14:textId="77777777" w:rsidR="00A55D9F" w:rsidRPr="00354662" w:rsidRDefault="00A55D9F" w:rsidP="00E918CF">
            <w:pPr>
              <w:pStyle w:val="tabelvet"/>
            </w:pPr>
            <w:r w:rsidRPr="00354662">
              <w:t>Specifieke eisen m.b.t. vorm en indeling</w:t>
            </w:r>
          </w:p>
        </w:tc>
      </w:tr>
      <w:tr w:rsidR="00A55D9F" w:rsidRPr="00D95702" w14:paraId="7EE966D5" w14:textId="77777777" w:rsidTr="0039491A">
        <w:tc>
          <w:tcPr>
            <w:tcW w:w="8221" w:type="dxa"/>
            <w:gridSpan w:val="2"/>
          </w:tcPr>
          <w:p w14:paraId="39C61391" w14:textId="17ACBA9B" w:rsidR="00A55D9F" w:rsidRPr="00D95702" w:rsidRDefault="00BF3370" w:rsidP="00D45EAE">
            <w:pPr>
              <w:pStyle w:val="tabel"/>
            </w:pPr>
            <w:r w:rsidRPr="00D95702">
              <w:t>(typ hier uw tekst)</w:t>
            </w:r>
          </w:p>
        </w:tc>
      </w:tr>
      <w:tr w:rsidR="00A55D9F" w:rsidRPr="00D95702" w14:paraId="32E8D1D8" w14:textId="77777777" w:rsidTr="0039491A">
        <w:tc>
          <w:tcPr>
            <w:tcW w:w="8221" w:type="dxa"/>
            <w:gridSpan w:val="2"/>
          </w:tcPr>
          <w:p w14:paraId="5B1AEC51" w14:textId="77777777" w:rsidR="00A55D9F" w:rsidRPr="00354662" w:rsidRDefault="00A55D9F" w:rsidP="00E918CF">
            <w:pPr>
              <w:pStyle w:val="tabelvet"/>
            </w:pPr>
            <w:r w:rsidRPr="00354662">
              <w:t>Relatie(s) met andere binnen- of buitenruimtes</w:t>
            </w:r>
          </w:p>
        </w:tc>
      </w:tr>
      <w:tr w:rsidR="00A55D9F" w:rsidRPr="00D95702" w14:paraId="4248BC70" w14:textId="77777777" w:rsidTr="0039491A">
        <w:tc>
          <w:tcPr>
            <w:tcW w:w="8221" w:type="dxa"/>
            <w:gridSpan w:val="2"/>
          </w:tcPr>
          <w:p w14:paraId="7748E366" w14:textId="30EB35F3" w:rsidR="00A55D9F" w:rsidRPr="00D95702" w:rsidRDefault="00BF3370" w:rsidP="00D45EAE">
            <w:pPr>
              <w:pStyle w:val="tabel"/>
            </w:pPr>
            <w:r w:rsidRPr="00D95702">
              <w:t>(typ hier uw tekst)</w:t>
            </w:r>
          </w:p>
        </w:tc>
      </w:tr>
      <w:tr w:rsidR="00A55D9F" w:rsidRPr="00D95702" w14:paraId="5A1B2245" w14:textId="77777777" w:rsidTr="0039491A">
        <w:tc>
          <w:tcPr>
            <w:tcW w:w="8221" w:type="dxa"/>
            <w:gridSpan w:val="2"/>
          </w:tcPr>
          <w:p w14:paraId="7B71DC3E" w14:textId="77777777" w:rsidR="00A55D9F" w:rsidRPr="00354662" w:rsidRDefault="00A55D9F" w:rsidP="00E918CF">
            <w:pPr>
              <w:pStyle w:val="tabelvet"/>
            </w:pPr>
            <w:r w:rsidRPr="00354662">
              <w:t>Specifieke technische eisen</w:t>
            </w:r>
          </w:p>
        </w:tc>
      </w:tr>
      <w:tr w:rsidR="00A55D9F" w:rsidRPr="00D95702" w14:paraId="06EFE9AA" w14:textId="77777777" w:rsidTr="0039491A">
        <w:tc>
          <w:tcPr>
            <w:tcW w:w="8221" w:type="dxa"/>
            <w:gridSpan w:val="2"/>
          </w:tcPr>
          <w:p w14:paraId="0A4EAA82" w14:textId="0C2B7667" w:rsidR="00A55D9F" w:rsidRPr="00D95702" w:rsidRDefault="00BF3370" w:rsidP="00D45EAE">
            <w:pPr>
              <w:pStyle w:val="tabel"/>
              <w:rPr>
                <w:b/>
                <w:bCs/>
              </w:rPr>
            </w:pPr>
            <w:r w:rsidRPr="00D95702">
              <w:t>(typ hier uw tekst)</w:t>
            </w:r>
          </w:p>
        </w:tc>
      </w:tr>
      <w:tr w:rsidR="00A55D9F" w:rsidRPr="00D95702" w14:paraId="095E8C7C" w14:textId="77777777" w:rsidTr="0039491A">
        <w:tc>
          <w:tcPr>
            <w:tcW w:w="8221" w:type="dxa"/>
            <w:gridSpan w:val="2"/>
          </w:tcPr>
          <w:p w14:paraId="3CE3C738" w14:textId="77777777" w:rsidR="00A55D9F" w:rsidRPr="00354662" w:rsidRDefault="00A55D9F" w:rsidP="00E918CF">
            <w:pPr>
              <w:pStyle w:val="tabelvet"/>
            </w:pPr>
            <w:r w:rsidRPr="00354662">
              <w:t>Eerste uitrusting</w:t>
            </w:r>
          </w:p>
        </w:tc>
      </w:tr>
      <w:tr w:rsidR="00A55D9F" w:rsidRPr="00D95702" w14:paraId="370D6A71" w14:textId="77777777" w:rsidTr="0039491A">
        <w:tc>
          <w:tcPr>
            <w:tcW w:w="8221" w:type="dxa"/>
            <w:gridSpan w:val="2"/>
          </w:tcPr>
          <w:p w14:paraId="358128F7" w14:textId="51632F56" w:rsidR="00A55D9F" w:rsidRPr="00D95702" w:rsidRDefault="00BF3370" w:rsidP="00D45EAE">
            <w:pPr>
              <w:pStyle w:val="tabel"/>
            </w:pPr>
            <w:r w:rsidRPr="00D95702">
              <w:t>(typ hier uw tekst)</w:t>
            </w:r>
          </w:p>
        </w:tc>
      </w:tr>
    </w:tbl>
    <w:p w14:paraId="6A7FF04F" w14:textId="5EC746E9" w:rsidR="001D568F" w:rsidRDefault="001D568F" w:rsidP="00315B19">
      <w:pPr>
        <w:rPr>
          <w:szCs w:val="20"/>
          <w:lang w:val="fr-FR"/>
        </w:rPr>
      </w:pPr>
    </w:p>
    <w:p w14:paraId="436C6778" w14:textId="77777777" w:rsidR="00315B19" w:rsidRDefault="00315B19">
      <w:pPr>
        <w:spacing w:line="240" w:lineRule="auto"/>
        <w:ind w:left="0"/>
        <w:jc w:val="left"/>
        <w:rPr>
          <w:b/>
          <w:caps/>
          <w:szCs w:val="20"/>
          <w:lang w:val="fr-FR"/>
        </w:rPr>
      </w:pPr>
      <w:r>
        <w:br w:type="page"/>
      </w:r>
    </w:p>
    <w:p w14:paraId="18B93B4F" w14:textId="7DDA86A5" w:rsidR="00702821" w:rsidRPr="00D95702" w:rsidRDefault="00702821" w:rsidP="009C1751">
      <w:pPr>
        <w:pStyle w:val="Kop5"/>
      </w:pPr>
      <w:r w:rsidRPr="00D95702">
        <w:lastRenderedPageBreak/>
        <w:t>Sanitair</w:t>
      </w:r>
    </w:p>
    <w:tbl>
      <w:tblPr>
        <w:tblStyle w:val="Eenvoudigetabel3"/>
        <w:tblW w:w="8221" w:type="dxa"/>
        <w:tblLook w:val="04A0" w:firstRow="1" w:lastRow="0" w:firstColumn="1" w:lastColumn="0" w:noHBand="0" w:noVBand="1"/>
      </w:tblPr>
      <w:tblGrid>
        <w:gridCol w:w="2376"/>
        <w:gridCol w:w="5845"/>
      </w:tblGrid>
      <w:tr w:rsidR="00600DD6" w:rsidRPr="00D95702" w14:paraId="4680A4A2" w14:textId="77777777" w:rsidTr="0039491A">
        <w:trPr>
          <w:cnfStyle w:val="100000000000" w:firstRow="1" w:lastRow="0" w:firstColumn="0" w:lastColumn="0" w:oddVBand="0" w:evenVBand="0" w:oddHBand="0" w:evenHBand="0" w:firstRowFirstColumn="0" w:firstRowLastColumn="0" w:lastRowFirstColumn="0" w:lastRowLastColumn="0"/>
        </w:trPr>
        <w:tc>
          <w:tcPr>
            <w:tcW w:w="8221" w:type="dxa"/>
            <w:gridSpan w:val="2"/>
          </w:tcPr>
          <w:p w14:paraId="1524F967" w14:textId="77777777" w:rsidR="00600DD6" w:rsidRPr="00D95702" w:rsidRDefault="00600DD6" w:rsidP="00E918CF">
            <w:pPr>
              <w:pStyle w:val="tabelvet"/>
            </w:pPr>
            <w:r w:rsidRPr="00C114E9">
              <w:rPr>
                <w:b/>
                <w:bCs/>
              </w:rPr>
              <w:t>SANITAIR TYPE 1</w:t>
            </w:r>
          </w:p>
        </w:tc>
      </w:tr>
      <w:tr w:rsidR="00600DD6" w:rsidRPr="00D95702" w14:paraId="3A5C7863" w14:textId="77777777" w:rsidTr="0039491A">
        <w:tc>
          <w:tcPr>
            <w:tcW w:w="2376" w:type="dxa"/>
          </w:tcPr>
          <w:p w14:paraId="5038A7E1" w14:textId="77777777" w:rsidR="00600DD6" w:rsidRPr="00354662" w:rsidRDefault="00600DD6" w:rsidP="00E918CF">
            <w:pPr>
              <w:pStyle w:val="tabelvet"/>
            </w:pPr>
            <w:r w:rsidRPr="00354662">
              <w:t>Omschrijving</w:t>
            </w:r>
          </w:p>
        </w:tc>
        <w:tc>
          <w:tcPr>
            <w:tcW w:w="5845" w:type="dxa"/>
          </w:tcPr>
          <w:p w14:paraId="78F391D2" w14:textId="77777777" w:rsidR="00600DD6" w:rsidRPr="00D95702" w:rsidRDefault="00BF3370" w:rsidP="00D45EAE">
            <w:pPr>
              <w:pStyle w:val="tabel"/>
            </w:pPr>
            <w:r w:rsidRPr="00D95702">
              <w:t>(typ hier uw tekst)</w:t>
            </w:r>
          </w:p>
          <w:p w14:paraId="4BC75D8B" w14:textId="1EC7FAF7" w:rsidR="00BF3370" w:rsidRPr="00D95702" w:rsidRDefault="00BF3370" w:rsidP="00D45EAE">
            <w:pPr>
              <w:pStyle w:val="tabel"/>
            </w:pPr>
          </w:p>
        </w:tc>
      </w:tr>
      <w:tr w:rsidR="00600DD6" w:rsidRPr="00D95702" w14:paraId="4945231E" w14:textId="77777777" w:rsidTr="0039491A">
        <w:trPr>
          <w:trHeight w:val="288"/>
        </w:trPr>
        <w:tc>
          <w:tcPr>
            <w:tcW w:w="2376" w:type="dxa"/>
          </w:tcPr>
          <w:p w14:paraId="08832E1B" w14:textId="77777777" w:rsidR="00600DD6" w:rsidRPr="00354662" w:rsidRDefault="00600DD6" w:rsidP="00E918CF">
            <w:pPr>
              <w:pStyle w:val="tabelvet"/>
            </w:pPr>
            <w:r w:rsidRPr="00354662">
              <w:t>Sanitaire toestellen</w:t>
            </w:r>
          </w:p>
        </w:tc>
        <w:tc>
          <w:tcPr>
            <w:tcW w:w="5845" w:type="dxa"/>
          </w:tcPr>
          <w:p w14:paraId="2B8C87DE" w14:textId="77777777" w:rsidR="00600DD6" w:rsidRPr="00D95702" w:rsidRDefault="00600DD6" w:rsidP="00D45EAE">
            <w:pPr>
              <w:pStyle w:val="tabel"/>
            </w:pPr>
            <w:r w:rsidRPr="00D95702">
              <w:t>…. Toiletten, …. urinoirs en …. Wastafels</w:t>
            </w:r>
          </w:p>
        </w:tc>
      </w:tr>
      <w:tr w:rsidR="00600DD6" w:rsidRPr="00D95702" w14:paraId="42A111CE" w14:textId="77777777" w:rsidTr="0039491A">
        <w:tc>
          <w:tcPr>
            <w:tcW w:w="2376" w:type="dxa"/>
          </w:tcPr>
          <w:p w14:paraId="7C611D12" w14:textId="3FB19D78" w:rsidR="00600DD6" w:rsidRPr="00354662" w:rsidRDefault="006966FF" w:rsidP="00E918CF">
            <w:pPr>
              <w:pStyle w:val="tabelvet"/>
            </w:pPr>
            <w:r>
              <w:t>O</w:t>
            </w:r>
            <w:r w:rsidR="00600DD6" w:rsidRPr="00354662">
              <w:t>ppervlakte</w:t>
            </w:r>
          </w:p>
        </w:tc>
        <w:tc>
          <w:tcPr>
            <w:tcW w:w="5845" w:type="dxa"/>
          </w:tcPr>
          <w:p w14:paraId="34A54050" w14:textId="21556F8D" w:rsidR="00600DD6" w:rsidRPr="00D95702" w:rsidRDefault="00BF3370" w:rsidP="00D45EAE">
            <w:pPr>
              <w:pStyle w:val="tabel"/>
            </w:pPr>
            <w:r w:rsidRPr="00D95702">
              <w:t>(typ hier uw tekst)</w:t>
            </w:r>
          </w:p>
        </w:tc>
      </w:tr>
      <w:tr w:rsidR="00600DD6" w:rsidRPr="00D95702" w14:paraId="62DCF2AE" w14:textId="77777777" w:rsidTr="0039491A">
        <w:trPr>
          <w:trHeight w:val="415"/>
        </w:trPr>
        <w:tc>
          <w:tcPr>
            <w:tcW w:w="8221" w:type="dxa"/>
            <w:gridSpan w:val="2"/>
          </w:tcPr>
          <w:p w14:paraId="3834F663" w14:textId="77777777" w:rsidR="00600DD6" w:rsidRPr="00354662" w:rsidRDefault="00600DD6" w:rsidP="00E918CF">
            <w:pPr>
              <w:pStyle w:val="tabelvet"/>
            </w:pPr>
            <w:r w:rsidRPr="00354662">
              <w:t>Specifieke eisen m.b.t. vorm en indeling</w:t>
            </w:r>
          </w:p>
        </w:tc>
      </w:tr>
      <w:tr w:rsidR="00600DD6" w:rsidRPr="00D95702" w14:paraId="56280739" w14:textId="77777777" w:rsidTr="0039491A">
        <w:tc>
          <w:tcPr>
            <w:tcW w:w="8221" w:type="dxa"/>
            <w:gridSpan w:val="2"/>
          </w:tcPr>
          <w:p w14:paraId="0BB5BD33" w14:textId="0DFED809" w:rsidR="00600DD6" w:rsidRPr="00D95702" w:rsidRDefault="00BF3370" w:rsidP="00D45EAE">
            <w:pPr>
              <w:pStyle w:val="tabel"/>
            </w:pPr>
            <w:r w:rsidRPr="00D95702">
              <w:t>(typ hier uw tekst)</w:t>
            </w:r>
          </w:p>
        </w:tc>
      </w:tr>
      <w:tr w:rsidR="00600DD6" w:rsidRPr="00D95702" w14:paraId="098E6896" w14:textId="77777777" w:rsidTr="0039491A">
        <w:tc>
          <w:tcPr>
            <w:tcW w:w="8221" w:type="dxa"/>
            <w:gridSpan w:val="2"/>
          </w:tcPr>
          <w:p w14:paraId="58A9EA4D" w14:textId="77777777" w:rsidR="00600DD6" w:rsidRPr="00354662" w:rsidRDefault="00600DD6" w:rsidP="00E918CF">
            <w:pPr>
              <w:pStyle w:val="tabelvet"/>
            </w:pPr>
            <w:r w:rsidRPr="00354662">
              <w:t>Relatie(s) met andere binnen- of buitenruimtes</w:t>
            </w:r>
          </w:p>
        </w:tc>
      </w:tr>
      <w:tr w:rsidR="00600DD6" w:rsidRPr="00D95702" w14:paraId="69F7502A" w14:textId="77777777" w:rsidTr="0039491A">
        <w:tc>
          <w:tcPr>
            <w:tcW w:w="8221" w:type="dxa"/>
            <w:gridSpan w:val="2"/>
          </w:tcPr>
          <w:p w14:paraId="6E2A5B23" w14:textId="63FCB15C" w:rsidR="00600DD6" w:rsidRPr="00D95702" w:rsidRDefault="00BF3370" w:rsidP="00D45EAE">
            <w:pPr>
              <w:pStyle w:val="tabel"/>
              <w:rPr>
                <w:b/>
                <w:bCs/>
              </w:rPr>
            </w:pPr>
            <w:r w:rsidRPr="00D95702">
              <w:t>(typ hier uw tekst)</w:t>
            </w:r>
          </w:p>
        </w:tc>
      </w:tr>
      <w:tr w:rsidR="00600DD6" w:rsidRPr="00D95702" w14:paraId="431F81FA" w14:textId="77777777" w:rsidTr="0039491A">
        <w:tc>
          <w:tcPr>
            <w:tcW w:w="8221" w:type="dxa"/>
            <w:gridSpan w:val="2"/>
          </w:tcPr>
          <w:p w14:paraId="4FCB3E3D" w14:textId="77777777" w:rsidR="00600DD6" w:rsidRPr="00354662" w:rsidRDefault="00600DD6" w:rsidP="00E918CF">
            <w:pPr>
              <w:pStyle w:val="tabelvet"/>
            </w:pPr>
            <w:r w:rsidRPr="00354662">
              <w:t>Specifieke technische eisen</w:t>
            </w:r>
          </w:p>
        </w:tc>
      </w:tr>
      <w:tr w:rsidR="00600DD6" w:rsidRPr="00D95702" w14:paraId="37DE5A20" w14:textId="77777777" w:rsidTr="0039491A">
        <w:tc>
          <w:tcPr>
            <w:tcW w:w="8221" w:type="dxa"/>
            <w:gridSpan w:val="2"/>
          </w:tcPr>
          <w:p w14:paraId="289A05D4" w14:textId="0909B4FF" w:rsidR="00600DD6" w:rsidRPr="00D95702" w:rsidRDefault="00BF3370" w:rsidP="00D45EAE">
            <w:pPr>
              <w:pStyle w:val="tabel"/>
            </w:pPr>
            <w:r w:rsidRPr="00D95702">
              <w:t>(typ hier uw tekst)</w:t>
            </w:r>
          </w:p>
        </w:tc>
      </w:tr>
      <w:tr w:rsidR="00600DD6" w:rsidRPr="00D95702" w14:paraId="3BB01A88" w14:textId="77777777" w:rsidTr="0039491A">
        <w:tc>
          <w:tcPr>
            <w:tcW w:w="8221" w:type="dxa"/>
            <w:gridSpan w:val="2"/>
          </w:tcPr>
          <w:p w14:paraId="68345BBC" w14:textId="77777777" w:rsidR="00600DD6" w:rsidRPr="00354662" w:rsidRDefault="00600DD6" w:rsidP="00E918CF">
            <w:pPr>
              <w:pStyle w:val="tabelvet"/>
            </w:pPr>
            <w:r w:rsidRPr="00354662">
              <w:t>Eerste uitrusting</w:t>
            </w:r>
          </w:p>
        </w:tc>
      </w:tr>
      <w:tr w:rsidR="00600DD6" w:rsidRPr="00D95702" w14:paraId="0E708BF6" w14:textId="77777777" w:rsidTr="0039491A">
        <w:tc>
          <w:tcPr>
            <w:tcW w:w="8221" w:type="dxa"/>
            <w:gridSpan w:val="2"/>
          </w:tcPr>
          <w:p w14:paraId="2A9AC47C" w14:textId="6EA98A48" w:rsidR="00600DD6" w:rsidRPr="00D95702" w:rsidRDefault="00BF3370" w:rsidP="00D45EAE">
            <w:pPr>
              <w:pStyle w:val="tabel"/>
              <w:rPr>
                <w:b/>
                <w:bCs/>
              </w:rPr>
            </w:pPr>
            <w:r w:rsidRPr="00D95702">
              <w:t>(typ hier uw tekst)</w:t>
            </w:r>
          </w:p>
        </w:tc>
      </w:tr>
    </w:tbl>
    <w:p w14:paraId="0F924094" w14:textId="77777777" w:rsidR="00315B19" w:rsidRDefault="00315B19" w:rsidP="00315B19"/>
    <w:p w14:paraId="0EB617B7" w14:textId="5E201353" w:rsidR="00702821" w:rsidRPr="00D95702" w:rsidRDefault="00702821" w:rsidP="009C1751">
      <w:pPr>
        <w:pStyle w:val="Kop5"/>
      </w:pPr>
      <w:r w:rsidRPr="00D95702">
        <w:t>Opslagruimte</w:t>
      </w:r>
      <w:r w:rsidR="00A5228D" w:rsidRPr="00D95702">
        <w:t>s</w:t>
      </w:r>
    </w:p>
    <w:tbl>
      <w:tblPr>
        <w:tblStyle w:val="Eenvoudigetabel3"/>
        <w:tblW w:w="8505" w:type="dxa"/>
        <w:tblLook w:val="04A0" w:firstRow="1" w:lastRow="0" w:firstColumn="1" w:lastColumn="0" w:noHBand="0" w:noVBand="1"/>
      </w:tblPr>
      <w:tblGrid>
        <w:gridCol w:w="2376"/>
        <w:gridCol w:w="6129"/>
      </w:tblGrid>
      <w:tr w:rsidR="00600DD6" w:rsidRPr="00D95702" w14:paraId="1182E3FE"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7AB8758F" w14:textId="6753272D" w:rsidR="00600DD6" w:rsidRPr="00D95702" w:rsidRDefault="00600DD6" w:rsidP="00E918CF">
            <w:pPr>
              <w:pStyle w:val="tabelvet"/>
            </w:pPr>
            <w:r w:rsidRPr="00C114E9">
              <w:rPr>
                <w:b/>
                <w:bCs/>
              </w:rPr>
              <w:t>TYPE 1</w:t>
            </w:r>
          </w:p>
        </w:tc>
      </w:tr>
      <w:tr w:rsidR="00600DD6" w:rsidRPr="00D95702" w14:paraId="65CD84F6" w14:textId="77777777" w:rsidTr="0039491A">
        <w:tc>
          <w:tcPr>
            <w:tcW w:w="2376" w:type="dxa"/>
          </w:tcPr>
          <w:p w14:paraId="65713042" w14:textId="77777777" w:rsidR="00600DD6" w:rsidRPr="00354662" w:rsidRDefault="00600DD6" w:rsidP="00E918CF">
            <w:pPr>
              <w:pStyle w:val="tabelvet"/>
            </w:pPr>
            <w:r w:rsidRPr="00354662">
              <w:t>Omschrijving</w:t>
            </w:r>
          </w:p>
        </w:tc>
        <w:tc>
          <w:tcPr>
            <w:tcW w:w="6129" w:type="dxa"/>
          </w:tcPr>
          <w:p w14:paraId="0BA046C7" w14:textId="77777777" w:rsidR="00600DD6" w:rsidRPr="00D95702" w:rsidRDefault="00BF3370" w:rsidP="00D45EAE">
            <w:pPr>
              <w:pStyle w:val="tabel"/>
            </w:pPr>
            <w:r w:rsidRPr="00D95702">
              <w:t>(typ hier uw tekst)</w:t>
            </w:r>
          </w:p>
          <w:p w14:paraId="5AD984EE" w14:textId="65C68319" w:rsidR="00BF3370" w:rsidRPr="00D95702" w:rsidRDefault="00BF3370" w:rsidP="00D45EAE">
            <w:pPr>
              <w:pStyle w:val="tabel"/>
            </w:pPr>
          </w:p>
        </w:tc>
      </w:tr>
      <w:tr w:rsidR="00600DD6" w:rsidRPr="00D95702" w14:paraId="4A04AF5F" w14:textId="77777777" w:rsidTr="0039491A">
        <w:tc>
          <w:tcPr>
            <w:tcW w:w="2376" w:type="dxa"/>
          </w:tcPr>
          <w:p w14:paraId="1872BDCB" w14:textId="5120A4EA" w:rsidR="00600DD6" w:rsidRPr="00354662" w:rsidRDefault="006966FF" w:rsidP="00E918CF">
            <w:pPr>
              <w:pStyle w:val="tabelvet"/>
            </w:pPr>
            <w:r>
              <w:t>O</w:t>
            </w:r>
            <w:r w:rsidR="00600DD6" w:rsidRPr="00354662">
              <w:t>ppervlakte</w:t>
            </w:r>
          </w:p>
        </w:tc>
        <w:tc>
          <w:tcPr>
            <w:tcW w:w="6129" w:type="dxa"/>
          </w:tcPr>
          <w:p w14:paraId="04E7C1DB" w14:textId="594100A6" w:rsidR="00600DD6" w:rsidRPr="00D95702" w:rsidRDefault="00BF3370" w:rsidP="00D45EAE">
            <w:pPr>
              <w:pStyle w:val="tabel"/>
            </w:pPr>
            <w:r w:rsidRPr="00D95702">
              <w:t>(typ hier uw tekst)</w:t>
            </w:r>
          </w:p>
        </w:tc>
      </w:tr>
      <w:tr w:rsidR="00600DD6" w:rsidRPr="00D95702" w14:paraId="1DC50B7B" w14:textId="77777777" w:rsidTr="0039491A">
        <w:trPr>
          <w:trHeight w:val="415"/>
        </w:trPr>
        <w:tc>
          <w:tcPr>
            <w:tcW w:w="8505" w:type="dxa"/>
            <w:gridSpan w:val="2"/>
          </w:tcPr>
          <w:p w14:paraId="30C8ADEC" w14:textId="77777777" w:rsidR="00600DD6" w:rsidRPr="00354662" w:rsidRDefault="00600DD6" w:rsidP="00E918CF">
            <w:pPr>
              <w:pStyle w:val="tabelvet"/>
            </w:pPr>
            <w:r w:rsidRPr="00354662">
              <w:t>Specifieke eisen m.b.t. vorm en indeling</w:t>
            </w:r>
          </w:p>
        </w:tc>
      </w:tr>
      <w:tr w:rsidR="00600DD6" w:rsidRPr="00D95702" w14:paraId="0CDD18B0" w14:textId="77777777" w:rsidTr="0039491A">
        <w:tc>
          <w:tcPr>
            <w:tcW w:w="8505" w:type="dxa"/>
            <w:gridSpan w:val="2"/>
          </w:tcPr>
          <w:p w14:paraId="24C3F6BB" w14:textId="23E47E2C" w:rsidR="00600DD6" w:rsidRPr="00D95702" w:rsidRDefault="00BF3370" w:rsidP="00D45EAE">
            <w:pPr>
              <w:pStyle w:val="tabel"/>
            </w:pPr>
            <w:r w:rsidRPr="00D95702">
              <w:t>(typ hier uw tekst)</w:t>
            </w:r>
          </w:p>
        </w:tc>
      </w:tr>
      <w:tr w:rsidR="00600DD6" w:rsidRPr="00D95702" w14:paraId="00B87B76" w14:textId="77777777" w:rsidTr="0039491A">
        <w:tc>
          <w:tcPr>
            <w:tcW w:w="8505" w:type="dxa"/>
            <w:gridSpan w:val="2"/>
          </w:tcPr>
          <w:p w14:paraId="1908C69F" w14:textId="77777777" w:rsidR="00600DD6" w:rsidRPr="00354662" w:rsidRDefault="00600DD6" w:rsidP="00E918CF">
            <w:pPr>
              <w:pStyle w:val="tabelvet"/>
            </w:pPr>
            <w:r w:rsidRPr="00354662">
              <w:t>Relatie(s) met andere binnen- of buitenruimtes</w:t>
            </w:r>
          </w:p>
        </w:tc>
      </w:tr>
      <w:tr w:rsidR="00600DD6" w:rsidRPr="00D95702" w14:paraId="04643A17" w14:textId="77777777" w:rsidTr="0039491A">
        <w:tc>
          <w:tcPr>
            <w:tcW w:w="8505" w:type="dxa"/>
            <w:gridSpan w:val="2"/>
          </w:tcPr>
          <w:p w14:paraId="7F8DF7B1" w14:textId="34F3D0E3" w:rsidR="00600DD6" w:rsidRPr="00D95702" w:rsidRDefault="00BF3370" w:rsidP="00D45EAE">
            <w:pPr>
              <w:pStyle w:val="tabel"/>
            </w:pPr>
            <w:r w:rsidRPr="00D95702">
              <w:t>(typ hier uw tekst)</w:t>
            </w:r>
          </w:p>
        </w:tc>
      </w:tr>
      <w:tr w:rsidR="00600DD6" w:rsidRPr="00D95702" w14:paraId="0BEC44FD" w14:textId="77777777" w:rsidTr="0039491A">
        <w:tc>
          <w:tcPr>
            <w:tcW w:w="8505" w:type="dxa"/>
            <w:gridSpan w:val="2"/>
          </w:tcPr>
          <w:p w14:paraId="14153057" w14:textId="77777777" w:rsidR="00600DD6" w:rsidRPr="00354662" w:rsidRDefault="00600DD6" w:rsidP="00E918CF">
            <w:pPr>
              <w:pStyle w:val="tabelvet"/>
            </w:pPr>
            <w:r w:rsidRPr="00354662">
              <w:t>Specifieke technische eisen</w:t>
            </w:r>
          </w:p>
        </w:tc>
      </w:tr>
      <w:tr w:rsidR="00600DD6" w:rsidRPr="00D95702" w14:paraId="556975B2" w14:textId="77777777" w:rsidTr="0039491A">
        <w:tc>
          <w:tcPr>
            <w:tcW w:w="8505" w:type="dxa"/>
            <w:gridSpan w:val="2"/>
          </w:tcPr>
          <w:p w14:paraId="04F5667D" w14:textId="31CFB201" w:rsidR="00600DD6" w:rsidRPr="00D95702" w:rsidRDefault="00BF3370" w:rsidP="00D45EAE">
            <w:pPr>
              <w:pStyle w:val="tabel"/>
            </w:pPr>
            <w:r w:rsidRPr="00D95702">
              <w:t>(typ hier uw tekst)</w:t>
            </w:r>
          </w:p>
        </w:tc>
      </w:tr>
      <w:tr w:rsidR="00600DD6" w:rsidRPr="00D95702" w14:paraId="0C4298E4" w14:textId="77777777" w:rsidTr="0039491A">
        <w:tc>
          <w:tcPr>
            <w:tcW w:w="8505" w:type="dxa"/>
            <w:gridSpan w:val="2"/>
          </w:tcPr>
          <w:p w14:paraId="49D5058C" w14:textId="77777777" w:rsidR="00600DD6" w:rsidRPr="00354662" w:rsidRDefault="00600DD6" w:rsidP="00E918CF">
            <w:pPr>
              <w:pStyle w:val="tabelvet"/>
            </w:pPr>
            <w:r w:rsidRPr="00354662">
              <w:t>Eerste uitrusting</w:t>
            </w:r>
          </w:p>
        </w:tc>
      </w:tr>
      <w:tr w:rsidR="00600DD6" w:rsidRPr="00D95702" w14:paraId="677DBD92" w14:textId="77777777" w:rsidTr="0039491A">
        <w:tc>
          <w:tcPr>
            <w:tcW w:w="8505" w:type="dxa"/>
            <w:gridSpan w:val="2"/>
          </w:tcPr>
          <w:p w14:paraId="2102121E" w14:textId="1AE05A5F" w:rsidR="00600DD6" w:rsidRPr="00D95702" w:rsidRDefault="00BF3370" w:rsidP="00D45EAE">
            <w:pPr>
              <w:pStyle w:val="tabel"/>
            </w:pPr>
            <w:r w:rsidRPr="00D95702">
              <w:t>(typ hier uw tekst)</w:t>
            </w:r>
          </w:p>
        </w:tc>
      </w:tr>
    </w:tbl>
    <w:p w14:paraId="192B6514" w14:textId="77777777" w:rsidR="001D568F" w:rsidRDefault="001D568F" w:rsidP="001D568F"/>
    <w:p w14:paraId="5DDE7E7A" w14:textId="73692288" w:rsidR="00702821" w:rsidRPr="00D95702" w:rsidRDefault="001D568F" w:rsidP="008369BA">
      <w:pPr>
        <w:pStyle w:val="Kop5"/>
      </w:pPr>
      <w:r>
        <w:br w:type="page"/>
      </w:r>
      <w:r w:rsidR="00702821" w:rsidRPr="00D95702">
        <w:lastRenderedPageBreak/>
        <w:t>Paramedische lokalen</w:t>
      </w:r>
    </w:p>
    <w:tbl>
      <w:tblPr>
        <w:tblStyle w:val="Eenvoudigetabel3"/>
        <w:tblW w:w="8505" w:type="dxa"/>
        <w:tblLook w:val="04A0" w:firstRow="1" w:lastRow="0" w:firstColumn="1" w:lastColumn="0" w:noHBand="0" w:noVBand="1"/>
      </w:tblPr>
      <w:tblGrid>
        <w:gridCol w:w="2376"/>
        <w:gridCol w:w="6129"/>
      </w:tblGrid>
      <w:tr w:rsidR="00600DD6" w:rsidRPr="00D95702" w14:paraId="0EB1ECB9"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3BA6F280" w14:textId="77777777" w:rsidR="00600DD6" w:rsidRPr="00D95702" w:rsidRDefault="00600DD6" w:rsidP="00E918CF">
            <w:pPr>
              <w:pStyle w:val="tabelvet"/>
            </w:pPr>
            <w:r w:rsidRPr="00C114E9">
              <w:rPr>
                <w:b/>
                <w:bCs/>
              </w:rPr>
              <w:t>LOKAAL TYPE 1</w:t>
            </w:r>
          </w:p>
        </w:tc>
      </w:tr>
      <w:tr w:rsidR="00600DD6" w:rsidRPr="00D95702" w14:paraId="655D1020" w14:textId="77777777" w:rsidTr="0039491A">
        <w:tc>
          <w:tcPr>
            <w:tcW w:w="2376" w:type="dxa"/>
          </w:tcPr>
          <w:p w14:paraId="5AD32EFA" w14:textId="77777777" w:rsidR="00600DD6" w:rsidRPr="00354662" w:rsidRDefault="00600DD6" w:rsidP="00E918CF">
            <w:pPr>
              <w:pStyle w:val="tabelvet"/>
            </w:pPr>
            <w:r w:rsidRPr="00354662">
              <w:t>Omschrijving</w:t>
            </w:r>
          </w:p>
        </w:tc>
        <w:tc>
          <w:tcPr>
            <w:tcW w:w="6129" w:type="dxa"/>
          </w:tcPr>
          <w:p w14:paraId="51A298A3" w14:textId="77777777" w:rsidR="00600DD6" w:rsidRPr="00D95702" w:rsidRDefault="00BF3370" w:rsidP="00D45EAE">
            <w:pPr>
              <w:pStyle w:val="tabel"/>
            </w:pPr>
            <w:r w:rsidRPr="00D95702">
              <w:t>(typ hier uw tekst)</w:t>
            </w:r>
          </w:p>
          <w:p w14:paraId="7F547017" w14:textId="3C061D66" w:rsidR="00BF3370" w:rsidRPr="00D95702" w:rsidRDefault="00BF3370" w:rsidP="00D45EAE">
            <w:pPr>
              <w:pStyle w:val="tabel"/>
            </w:pPr>
          </w:p>
        </w:tc>
      </w:tr>
      <w:tr w:rsidR="00600DD6" w:rsidRPr="00D95702" w14:paraId="06CCF868" w14:textId="77777777" w:rsidTr="0039491A">
        <w:trPr>
          <w:trHeight w:val="288"/>
        </w:trPr>
        <w:tc>
          <w:tcPr>
            <w:tcW w:w="2376" w:type="dxa"/>
          </w:tcPr>
          <w:p w14:paraId="3E407983" w14:textId="42C65CD2" w:rsidR="00600DD6" w:rsidRPr="00354662" w:rsidRDefault="006966FF" w:rsidP="00E918CF">
            <w:pPr>
              <w:pStyle w:val="tabelvet"/>
            </w:pPr>
            <w:r>
              <w:t>B</w:t>
            </w:r>
            <w:r w:rsidR="00600DD6" w:rsidRPr="00354662">
              <w:t>ezetting</w:t>
            </w:r>
          </w:p>
        </w:tc>
        <w:tc>
          <w:tcPr>
            <w:tcW w:w="6129" w:type="dxa"/>
          </w:tcPr>
          <w:p w14:paraId="4A8260EB" w14:textId="77777777" w:rsidR="00600DD6" w:rsidRPr="00D95702" w:rsidRDefault="00600DD6" w:rsidP="00D45EAE">
            <w:pPr>
              <w:pStyle w:val="tabel"/>
            </w:pPr>
            <w:r w:rsidRPr="00D95702">
              <w:t>…. personen</w:t>
            </w:r>
          </w:p>
        </w:tc>
      </w:tr>
      <w:tr w:rsidR="00600DD6" w:rsidRPr="00D95702" w14:paraId="28C03520" w14:textId="77777777" w:rsidTr="0039491A">
        <w:tc>
          <w:tcPr>
            <w:tcW w:w="2376" w:type="dxa"/>
          </w:tcPr>
          <w:p w14:paraId="006269E1" w14:textId="101EDF64" w:rsidR="00600DD6" w:rsidRPr="00354662" w:rsidRDefault="006966FF" w:rsidP="00E918CF">
            <w:pPr>
              <w:pStyle w:val="tabelvet"/>
            </w:pPr>
            <w:r>
              <w:t>O</w:t>
            </w:r>
            <w:r w:rsidR="00600DD6" w:rsidRPr="00354662">
              <w:t>ppervlakte</w:t>
            </w:r>
          </w:p>
        </w:tc>
        <w:tc>
          <w:tcPr>
            <w:tcW w:w="6129" w:type="dxa"/>
          </w:tcPr>
          <w:p w14:paraId="5A8483C6" w14:textId="15E98643" w:rsidR="00600DD6" w:rsidRPr="00D95702" w:rsidRDefault="00BF3370" w:rsidP="00D45EAE">
            <w:pPr>
              <w:pStyle w:val="tabel"/>
            </w:pPr>
            <w:r w:rsidRPr="00D95702">
              <w:t>(typ hier uw tekst)</w:t>
            </w:r>
          </w:p>
        </w:tc>
      </w:tr>
      <w:tr w:rsidR="00600DD6" w:rsidRPr="00D95702" w14:paraId="7B6FEA2E" w14:textId="77777777" w:rsidTr="0039491A">
        <w:trPr>
          <w:trHeight w:val="415"/>
        </w:trPr>
        <w:tc>
          <w:tcPr>
            <w:tcW w:w="8505" w:type="dxa"/>
            <w:gridSpan w:val="2"/>
          </w:tcPr>
          <w:p w14:paraId="70C2C797" w14:textId="77777777" w:rsidR="00600DD6" w:rsidRPr="00354662" w:rsidRDefault="00600DD6" w:rsidP="00E918CF">
            <w:pPr>
              <w:pStyle w:val="tabelvet"/>
            </w:pPr>
            <w:r w:rsidRPr="00354662">
              <w:t>Specifieke eisen m.b.t. vorm en indeling</w:t>
            </w:r>
          </w:p>
        </w:tc>
      </w:tr>
      <w:tr w:rsidR="00600DD6" w:rsidRPr="00D95702" w14:paraId="7E416E79" w14:textId="77777777" w:rsidTr="0039491A">
        <w:tc>
          <w:tcPr>
            <w:tcW w:w="8505" w:type="dxa"/>
            <w:gridSpan w:val="2"/>
          </w:tcPr>
          <w:p w14:paraId="07526034" w14:textId="6CB600B4" w:rsidR="00600DD6" w:rsidRPr="00D95702" w:rsidRDefault="00BF3370" w:rsidP="00D45EAE">
            <w:pPr>
              <w:pStyle w:val="tabel"/>
            </w:pPr>
            <w:r w:rsidRPr="00D95702">
              <w:t>(typ hier uw tekst)</w:t>
            </w:r>
          </w:p>
        </w:tc>
      </w:tr>
      <w:tr w:rsidR="00600DD6" w:rsidRPr="00D95702" w14:paraId="1517F940" w14:textId="77777777" w:rsidTr="0039491A">
        <w:tc>
          <w:tcPr>
            <w:tcW w:w="8505" w:type="dxa"/>
            <w:gridSpan w:val="2"/>
          </w:tcPr>
          <w:p w14:paraId="2F381204" w14:textId="77777777" w:rsidR="00600DD6" w:rsidRPr="00354662" w:rsidRDefault="00600DD6" w:rsidP="00E918CF">
            <w:pPr>
              <w:pStyle w:val="tabelvet"/>
            </w:pPr>
            <w:r w:rsidRPr="00354662">
              <w:t>Relatie(s) met andere binnen- of buitenruimtes</w:t>
            </w:r>
          </w:p>
        </w:tc>
      </w:tr>
      <w:tr w:rsidR="00600DD6" w:rsidRPr="00D95702" w14:paraId="143FDB1E" w14:textId="77777777" w:rsidTr="0039491A">
        <w:tc>
          <w:tcPr>
            <w:tcW w:w="8505" w:type="dxa"/>
            <w:gridSpan w:val="2"/>
          </w:tcPr>
          <w:p w14:paraId="4AC575AA" w14:textId="69CE5A93" w:rsidR="00600DD6" w:rsidRPr="00D95702" w:rsidRDefault="00BF3370" w:rsidP="00D45EAE">
            <w:pPr>
              <w:pStyle w:val="tabel"/>
              <w:rPr>
                <w:b/>
                <w:bCs/>
              </w:rPr>
            </w:pPr>
            <w:r w:rsidRPr="00D95702">
              <w:t>(typ hier uw tekst)</w:t>
            </w:r>
          </w:p>
        </w:tc>
      </w:tr>
      <w:tr w:rsidR="00600DD6" w:rsidRPr="00D95702" w14:paraId="70FC6A7D" w14:textId="77777777" w:rsidTr="0039491A">
        <w:tc>
          <w:tcPr>
            <w:tcW w:w="8505" w:type="dxa"/>
            <w:gridSpan w:val="2"/>
          </w:tcPr>
          <w:p w14:paraId="70C5D800" w14:textId="77777777" w:rsidR="00600DD6" w:rsidRPr="00354662" w:rsidRDefault="00600DD6" w:rsidP="00E918CF">
            <w:pPr>
              <w:pStyle w:val="tabelvet"/>
            </w:pPr>
            <w:r w:rsidRPr="00354662">
              <w:t>Specifieke technische eisen</w:t>
            </w:r>
          </w:p>
        </w:tc>
      </w:tr>
      <w:tr w:rsidR="00600DD6" w:rsidRPr="00D95702" w14:paraId="7055BF61" w14:textId="77777777" w:rsidTr="0039491A">
        <w:tc>
          <w:tcPr>
            <w:tcW w:w="8505" w:type="dxa"/>
            <w:gridSpan w:val="2"/>
          </w:tcPr>
          <w:p w14:paraId="4F439FC9" w14:textId="36C695E0" w:rsidR="00600DD6" w:rsidRPr="00D95702" w:rsidRDefault="00BF3370" w:rsidP="00D45EAE">
            <w:pPr>
              <w:pStyle w:val="tabel"/>
              <w:rPr>
                <w:b/>
                <w:bCs/>
              </w:rPr>
            </w:pPr>
            <w:r w:rsidRPr="00D95702">
              <w:t>(typ hier uw tekst)</w:t>
            </w:r>
          </w:p>
        </w:tc>
      </w:tr>
      <w:tr w:rsidR="00600DD6" w:rsidRPr="00D95702" w14:paraId="08E7E98C" w14:textId="77777777" w:rsidTr="0039491A">
        <w:tc>
          <w:tcPr>
            <w:tcW w:w="8505" w:type="dxa"/>
            <w:gridSpan w:val="2"/>
          </w:tcPr>
          <w:p w14:paraId="249BD284" w14:textId="77777777" w:rsidR="00600DD6" w:rsidRPr="00354662" w:rsidRDefault="00600DD6" w:rsidP="00E918CF">
            <w:pPr>
              <w:pStyle w:val="tabelvet"/>
            </w:pPr>
            <w:r w:rsidRPr="00354662">
              <w:t>Eerste uitrusting</w:t>
            </w:r>
          </w:p>
        </w:tc>
      </w:tr>
      <w:tr w:rsidR="00600DD6" w:rsidRPr="00D95702" w14:paraId="2C4B087C" w14:textId="77777777" w:rsidTr="0039491A">
        <w:tc>
          <w:tcPr>
            <w:tcW w:w="8505" w:type="dxa"/>
            <w:gridSpan w:val="2"/>
          </w:tcPr>
          <w:p w14:paraId="0436258B" w14:textId="274FD0B3" w:rsidR="00600DD6" w:rsidRPr="00D95702" w:rsidRDefault="00BF3370" w:rsidP="00D45EAE">
            <w:pPr>
              <w:pStyle w:val="tabel"/>
              <w:rPr>
                <w:b/>
                <w:bCs/>
              </w:rPr>
            </w:pPr>
            <w:r w:rsidRPr="00D95702">
              <w:t>(typ hier uw tekst)</w:t>
            </w:r>
          </w:p>
        </w:tc>
      </w:tr>
    </w:tbl>
    <w:p w14:paraId="4A6AFDA5" w14:textId="1761AF5D" w:rsidR="00C500A2" w:rsidRDefault="00C500A2"/>
    <w:p w14:paraId="19914FF7" w14:textId="77777777" w:rsidR="001D568F" w:rsidRDefault="001D568F"/>
    <w:tbl>
      <w:tblPr>
        <w:tblStyle w:val="Eenvoudigetabel3"/>
        <w:tblW w:w="8505" w:type="dxa"/>
        <w:tblLook w:val="04A0" w:firstRow="1" w:lastRow="0" w:firstColumn="1" w:lastColumn="0" w:noHBand="0" w:noVBand="1"/>
      </w:tblPr>
      <w:tblGrid>
        <w:gridCol w:w="2376"/>
        <w:gridCol w:w="6129"/>
      </w:tblGrid>
      <w:tr w:rsidR="00875A47" w:rsidRPr="00D95702" w14:paraId="73269B73"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19447AC5" w14:textId="15D29356" w:rsidR="00875A47" w:rsidRPr="00D95702" w:rsidRDefault="00875A47" w:rsidP="00E918CF">
            <w:pPr>
              <w:pStyle w:val="tabelvet"/>
            </w:pPr>
            <w:r w:rsidRPr="00C114E9">
              <w:rPr>
                <w:b/>
                <w:bCs/>
              </w:rPr>
              <w:t>LOKAAL TYPE 2</w:t>
            </w:r>
          </w:p>
        </w:tc>
      </w:tr>
      <w:tr w:rsidR="00875A47" w:rsidRPr="00D95702" w14:paraId="2D7BE761" w14:textId="77777777" w:rsidTr="0039491A">
        <w:tc>
          <w:tcPr>
            <w:tcW w:w="2376" w:type="dxa"/>
          </w:tcPr>
          <w:p w14:paraId="2B267A59" w14:textId="77777777" w:rsidR="00875A47" w:rsidRPr="00354662" w:rsidRDefault="00875A47" w:rsidP="00E918CF">
            <w:pPr>
              <w:pStyle w:val="tabelvet"/>
            </w:pPr>
            <w:r w:rsidRPr="00354662">
              <w:t>Omschrijving</w:t>
            </w:r>
          </w:p>
        </w:tc>
        <w:tc>
          <w:tcPr>
            <w:tcW w:w="6129" w:type="dxa"/>
          </w:tcPr>
          <w:p w14:paraId="7E306DA3" w14:textId="77777777" w:rsidR="00875A47" w:rsidRPr="00D95702" w:rsidRDefault="00875A47" w:rsidP="00D45EAE">
            <w:pPr>
              <w:pStyle w:val="tabel"/>
            </w:pPr>
            <w:r w:rsidRPr="00D95702">
              <w:t>(typ hier uw tekst)</w:t>
            </w:r>
          </w:p>
          <w:p w14:paraId="22EB0718" w14:textId="77777777" w:rsidR="00875A47" w:rsidRPr="00D95702" w:rsidRDefault="00875A47" w:rsidP="00D45EAE">
            <w:pPr>
              <w:pStyle w:val="tabel"/>
            </w:pPr>
          </w:p>
        </w:tc>
      </w:tr>
      <w:tr w:rsidR="00875A47" w:rsidRPr="00D95702" w14:paraId="78512B5F" w14:textId="77777777" w:rsidTr="0039491A">
        <w:trPr>
          <w:trHeight w:val="288"/>
        </w:trPr>
        <w:tc>
          <w:tcPr>
            <w:tcW w:w="2376" w:type="dxa"/>
          </w:tcPr>
          <w:p w14:paraId="05684EE8" w14:textId="3E254D46" w:rsidR="00875A47" w:rsidRPr="00354662" w:rsidRDefault="006966FF" w:rsidP="00E918CF">
            <w:pPr>
              <w:pStyle w:val="tabelvet"/>
            </w:pPr>
            <w:r>
              <w:t>B</w:t>
            </w:r>
            <w:r w:rsidR="00875A47" w:rsidRPr="00354662">
              <w:t>ezetting</w:t>
            </w:r>
          </w:p>
        </w:tc>
        <w:tc>
          <w:tcPr>
            <w:tcW w:w="6129" w:type="dxa"/>
          </w:tcPr>
          <w:p w14:paraId="0DA7C585" w14:textId="77777777" w:rsidR="00875A47" w:rsidRPr="00D95702" w:rsidRDefault="00875A47" w:rsidP="00D45EAE">
            <w:pPr>
              <w:pStyle w:val="tabel"/>
            </w:pPr>
            <w:r w:rsidRPr="00D95702">
              <w:t>…. personen</w:t>
            </w:r>
          </w:p>
        </w:tc>
      </w:tr>
      <w:tr w:rsidR="00875A47" w:rsidRPr="00D95702" w14:paraId="3A42AD5D" w14:textId="77777777" w:rsidTr="0039491A">
        <w:tc>
          <w:tcPr>
            <w:tcW w:w="2376" w:type="dxa"/>
          </w:tcPr>
          <w:p w14:paraId="5CF9D438" w14:textId="31817A08" w:rsidR="00875A47" w:rsidRPr="00354662" w:rsidRDefault="006966FF" w:rsidP="00E918CF">
            <w:pPr>
              <w:pStyle w:val="tabelvet"/>
            </w:pPr>
            <w:r>
              <w:t>O</w:t>
            </w:r>
            <w:r w:rsidR="00875A47" w:rsidRPr="00354662">
              <w:t>ppervlakte</w:t>
            </w:r>
          </w:p>
        </w:tc>
        <w:tc>
          <w:tcPr>
            <w:tcW w:w="6129" w:type="dxa"/>
          </w:tcPr>
          <w:p w14:paraId="774F5A28" w14:textId="77777777" w:rsidR="00875A47" w:rsidRPr="00D95702" w:rsidRDefault="00875A47" w:rsidP="00D45EAE">
            <w:pPr>
              <w:pStyle w:val="tabel"/>
            </w:pPr>
            <w:r w:rsidRPr="00D95702">
              <w:t>(typ hier uw tekst)</w:t>
            </w:r>
          </w:p>
        </w:tc>
      </w:tr>
      <w:tr w:rsidR="00875A47" w:rsidRPr="00D95702" w14:paraId="76953F24" w14:textId="77777777" w:rsidTr="0039491A">
        <w:trPr>
          <w:trHeight w:val="415"/>
        </w:trPr>
        <w:tc>
          <w:tcPr>
            <w:tcW w:w="8505" w:type="dxa"/>
            <w:gridSpan w:val="2"/>
          </w:tcPr>
          <w:p w14:paraId="2B0193F1" w14:textId="77777777" w:rsidR="00875A47" w:rsidRPr="00354662" w:rsidRDefault="00875A47" w:rsidP="00E918CF">
            <w:pPr>
              <w:pStyle w:val="tabelvet"/>
            </w:pPr>
            <w:r w:rsidRPr="00354662">
              <w:t>Specifieke eisen m.b.t. vorm en indeling</w:t>
            </w:r>
          </w:p>
        </w:tc>
      </w:tr>
      <w:tr w:rsidR="00875A47" w:rsidRPr="00D95702" w14:paraId="77B5010E" w14:textId="77777777" w:rsidTr="0039491A">
        <w:tc>
          <w:tcPr>
            <w:tcW w:w="8505" w:type="dxa"/>
            <w:gridSpan w:val="2"/>
          </w:tcPr>
          <w:p w14:paraId="56A449EE" w14:textId="77777777" w:rsidR="00875A47" w:rsidRPr="00D95702" w:rsidRDefault="00875A47" w:rsidP="00D45EAE">
            <w:pPr>
              <w:pStyle w:val="tabel"/>
            </w:pPr>
            <w:r w:rsidRPr="00D95702">
              <w:t>(typ hier uw tekst)</w:t>
            </w:r>
          </w:p>
        </w:tc>
      </w:tr>
      <w:tr w:rsidR="00875A47" w:rsidRPr="00D95702" w14:paraId="0A08335D" w14:textId="77777777" w:rsidTr="0039491A">
        <w:tc>
          <w:tcPr>
            <w:tcW w:w="8505" w:type="dxa"/>
            <w:gridSpan w:val="2"/>
          </w:tcPr>
          <w:p w14:paraId="75F66EDE" w14:textId="77777777" w:rsidR="00875A47" w:rsidRPr="00354662" w:rsidRDefault="00875A47" w:rsidP="00E918CF">
            <w:pPr>
              <w:pStyle w:val="tabelvet"/>
            </w:pPr>
            <w:r w:rsidRPr="00354662">
              <w:t>Relatie(s) met andere binnen- of buitenruimtes</w:t>
            </w:r>
          </w:p>
        </w:tc>
      </w:tr>
      <w:tr w:rsidR="00875A47" w:rsidRPr="00D95702" w14:paraId="60E536D7" w14:textId="77777777" w:rsidTr="0039491A">
        <w:tc>
          <w:tcPr>
            <w:tcW w:w="8505" w:type="dxa"/>
            <w:gridSpan w:val="2"/>
          </w:tcPr>
          <w:p w14:paraId="77A71BDF" w14:textId="77777777" w:rsidR="00875A47" w:rsidRPr="00D95702" w:rsidRDefault="00875A47" w:rsidP="00D45EAE">
            <w:pPr>
              <w:pStyle w:val="tabel"/>
              <w:rPr>
                <w:b/>
                <w:bCs/>
              </w:rPr>
            </w:pPr>
            <w:r w:rsidRPr="00D95702">
              <w:t>(typ hier uw tekst)</w:t>
            </w:r>
          </w:p>
        </w:tc>
      </w:tr>
      <w:tr w:rsidR="00875A47" w:rsidRPr="00D95702" w14:paraId="4577FFB8" w14:textId="77777777" w:rsidTr="0039491A">
        <w:tc>
          <w:tcPr>
            <w:tcW w:w="8505" w:type="dxa"/>
            <w:gridSpan w:val="2"/>
          </w:tcPr>
          <w:p w14:paraId="5475C79F" w14:textId="77777777" w:rsidR="00875A47" w:rsidRPr="00354662" w:rsidRDefault="00875A47" w:rsidP="00E918CF">
            <w:pPr>
              <w:pStyle w:val="tabelvet"/>
            </w:pPr>
            <w:r w:rsidRPr="00354662">
              <w:t>Specifieke technische eisen</w:t>
            </w:r>
          </w:p>
        </w:tc>
      </w:tr>
      <w:tr w:rsidR="00875A47" w:rsidRPr="00D95702" w14:paraId="5C97BB66" w14:textId="77777777" w:rsidTr="0039491A">
        <w:tc>
          <w:tcPr>
            <w:tcW w:w="8505" w:type="dxa"/>
            <w:gridSpan w:val="2"/>
          </w:tcPr>
          <w:p w14:paraId="279A1155" w14:textId="77777777" w:rsidR="00875A47" w:rsidRPr="00D95702" w:rsidRDefault="00875A47" w:rsidP="00D45EAE">
            <w:pPr>
              <w:pStyle w:val="tabel"/>
              <w:rPr>
                <w:b/>
                <w:bCs/>
              </w:rPr>
            </w:pPr>
            <w:r w:rsidRPr="00D95702">
              <w:t>(typ hier uw tekst)</w:t>
            </w:r>
          </w:p>
        </w:tc>
      </w:tr>
      <w:tr w:rsidR="00875A47" w:rsidRPr="00D95702" w14:paraId="623C267A" w14:textId="77777777" w:rsidTr="0039491A">
        <w:tc>
          <w:tcPr>
            <w:tcW w:w="8505" w:type="dxa"/>
            <w:gridSpan w:val="2"/>
          </w:tcPr>
          <w:p w14:paraId="43FD29DF" w14:textId="77777777" w:rsidR="00875A47" w:rsidRPr="00354662" w:rsidRDefault="00875A47" w:rsidP="00E918CF">
            <w:pPr>
              <w:pStyle w:val="tabelvet"/>
            </w:pPr>
            <w:r w:rsidRPr="00354662">
              <w:t>Eerste uitrusting</w:t>
            </w:r>
          </w:p>
        </w:tc>
      </w:tr>
      <w:tr w:rsidR="00875A47" w:rsidRPr="00D95702" w14:paraId="7B3CBDF4" w14:textId="77777777" w:rsidTr="0039491A">
        <w:tc>
          <w:tcPr>
            <w:tcW w:w="8505" w:type="dxa"/>
            <w:gridSpan w:val="2"/>
          </w:tcPr>
          <w:p w14:paraId="389D07B0" w14:textId="77777777" w:rsidR="00875A47" w:rsidRPr="00D95702" w:rsidRDefault="00875A47" w:rsidP="00D45EAE">
            <w:pPr>
              <w:pStyle w:val="tabel"/>
              <w:rPr>
                <w:b/>
                <w:bCs/>
              </w:rPr>
            </w:pPr>
            <w:r w:rsidRPr="00D95702">
              <w:t>(typ hier uw tekst)</w:t>
            </w:r>
          </w:p>
        </w:tc>
      </w:tr>
    </w:tbl>
    <w:p w14:paraId="14D86507" w14:textId="77777777" w:rsidR="002840F4" w:rsidRDefault="002840F4" w:rsidP="002840F4"/>
    <w:p w14:paraId="7749445D" w14:textId="77777777" w:rsidR="002840F4" w:rsidRDefault="002840F4">
      <w:pPr>
        <w:spacing w:line="240" w:lineRule="auto"/>
        <w:ind w:left="0"/>
        <w:jc w:val="left"/>
        <w:rPr>
          <w:caps/>
          <w:color w:val="A6A6A6" w:themeColor="background1" w:themeShade="A6"/>
          <w:sz w:val="24"/>
          <w:lang w:val="fr-FR"/>
        </w:rPr>
      </w:pPr>
      <w:r>
        <w:br w:type="page"/>
      </w:r>
    </w:p>
    <w:p w14:paraId="10706F01" w14:textId="4CA88027" w:rsidR="003E2D24" w:rsidRPr="00D95702" w:rsidRDefault="003E2D24" w:rsidP="009C1751">
      <w:pPr>
        <w:pStyle w:val="Kop4"/>
      </w:pPr>
      <w:r w:rsidRPr="00D95702">
        <w:lastRenderedPageBreak/>
        <w:t>LOKALEN LO</w:t>
      </w:r>
    </w:p>
    <w:p w14:paraId="445F44AB" w14:textId="77777777" w:rsidR="003E2D24" w:rsidRPr="00D95702" w:rsidRDefault="003E2D24" w:rsidP="009C1751">
      <w:pPr>
        <w:pStyle w:val="Kop5"/>
      </w:pPr>
      <w:r w:rsidRPr="00D95702">
        <w:t>Sportruimtes</w:t>
      </w:r>
    </w:p>
    <w:tbl>
      <w:tblPr>
        <w:tblStyle w:val="Eenvoudigetabel3"/>
        <w:tblW w:w="8505" w:type="dxa"/>
        <w:tblLook w:val="04A0" w:firstRow="1" w:lastRow="0" w:firstColumn="1" w:lastColumn="0" w:noHBand="0" w:noVBand="1"/>
      </w:tblPr>
      <w:tblGrid>
        <w:gridCol w:w="2376"/>
        <w:gridCol w:w="6129"/>
      </w:tblGrid>
      <w:tr w:rsidR="00600DD6" w:rsidRPr="00D95702" w14:paraId="6B8A05E9"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15DA1CA8" w14:textId="7C12DC36" w:rsidR="00600DD6" w:rsidRPr="00D95702" w:rsidRDefault="00600DD6" w:rsidP="00E918CF">
            <w:pPr>
              <w:pStyle w:val="tabelvet"/>
            </w:pPr>
            <w:r w:rsidRPr="00C114E9">
              <w:rPr>
                <w:b/>
                <w:bCs/>
              </w:rPr>
              <w:t>TYPE 1</w:t>
            </w:r>
          </w:p>
        </w:tc>
      </w:tr>
      <w:tr w:rsidR="00600DD6" w:rsidRPr="00D95702" w14:paraId="0D939E25" w14:textId="77777777" w:rsidTr="0039491A">
        <w:tc>
          <w:tcPr>
            <w:tcW w:w="2376" w:type="dxa"/>
          </w:tcPr>
          <w:p w14:paraId="2911B448" w14:textId="77777777" w:rsidR="00600DD6" w:rsidRPr="00354662" w:rsidRDefault="00600DD6" w:rsidP="00E918CF">
            <w:pPr>
              <w:pStyle w:val="tabelvet"/>
            </w:pPr>
            <w:r w:rsidRPr="00354662">
              <w:t>Omschrijving</w:t>
            </w:r>
          </w:p>
        </w:tc>
        <w:tc>
          <w:tcPr>
            <w:tcW w:w="6129" w:type="dxa"/>
          </w:tcPr>
          <w:p w14:paraId="72864382" w14:textId="77777777" w:rsidR="00600DD6" w:rsidRPr="00D95702" w:rsidRDefault="00BF3370" w:rsidP="00D45EAE">
            <w:pPr>
              <w:pStyle w:val="tabel"/>
            </w:pPr>
            <w:r w:rsidRPr="00D95702">
              <w:t>(typ hier uw tekst)</w:t>
            </w:r>
          </w:p>
          <w:p w14:paraId="0E95380A" w14:textId="17B41495" w:rsidR="00BF3370" w:rsidRPr="00D95702" w:rsidRDefault="00BF3370" w:rsidP="00D45EAE">
            <w:pPr>
              <w:pStyle w:val="tabel"/>
            </w:pPr>
          </w:p>
        </w:tc>
      </w:tr>
      <w:tr w:rsidR="00600DD6" w:rsidRPr="00D95702" w14:paraId="1C8866BA" w14:textId="77777777" w:rsidTr="0039491A">
        <w:trPr>
          <w:trHeight w:val="288"/>
        </w:trPr>
        <w:tc>
          <w:tcPr>
            <w:tcW w:w="2376" w:type="dxa"/>
          </w:tcPr>
          <w:p w14:paraId="7326A1FE" w14:textId="2A3EFB98" w:rsidR="00600DD6" w:rsidRPr="00354662" w:rsidRDefault="007348E5" w:rsidP="00E918CF">
            <w:pPr>
              <w:pStyle w:val="tabelvet"/>
            </w:pPr>
            <w:r>
              <w:t>B</w:t>
            </w:r>
            <w:r w:rsidR="00600DD6" w:rsidRPr="00354662">
              <w:t>ezetting</w:t>
            </w:r>
          </w:p>
        </w:tc>
        <w:tc>
          <w:tcPr>
            <w:tcW w:w="6129" w:type="dxa"/>
          </w:tcPr>
          <w:p w14:paraId="2C218217" w14:textId="77777777" w:rsidR="00600DD6" w:rsidRPr="00D95702" w:rsidRDefault="00600DD6" w:rsidP="00D45EAE">
            <w:pPr>
              <w:pStyle w:val="tabel"/>
            </w:pPr>
            <w:r w:rsidRPr="00D95702">
              <w:t>…. personen (sportend) of …. personen (zittend)</w:t>
            </w:r>
          </w:p>
        </w:tc>
      </w:tr>
      <w:tr w:rsidR="00600DD6" w:rsidRPr="00D95702" w14:paraId="17B1556B" w14:textId="77777777" w:rsidTr="0039491A">
        <w:tc>
          <w:tcPr>
            <w:tcW w:w="2376" w:type="dxa"/>
          </w:tcPr>
          <w:p w14:paraId="37D9B427" w14:textId="2BDA5879" w:rsidR="00600DD6" w:rsidRPr="00354662" w:rsidRDefault="007348E5" w:rsidP="00E918CF">
            <w:pPr>
              <w:pStyle w:val="tabelvet"/>
            </w:pPr>
            <w:r>
              <w:t>O</w:t>
            </w:r>
            <w:r w:rsidR="00600DD6" w:rsidRPr="00354662">
              <w:t>ppervlakte</w:t>
            </w:r>
          </w:p>
        </w:tc>
        <w:tc>
          <w:tcPr>
            <w:tcW w:w="6129" w:type="dxa"/>
          </w:tcPr>
          <w:p w14:paraId="35E11A0E" w14:textId="5107AC88" w:rsidR="00600DD6" w:rsidRPr="00D95702" w:rsidRDefault="00BF3370" w:rsidP="00D45EAE">
            <w:pPr>
              <w:pStyle w:val="tabel"/>
            </w:pPr>
            <w:r w:rsidRPr="00D95702">
              <w:t>(typ hier uw tekst)</w:t>
            </w:r>
          </w:p>
        </w:tc>
      </w:tr>
      <w:tr w:rsidR="00600DD6" w:rsidRPr="00D95702" w14:paraId="2A832497" w14:textId="77777777" w:rsidTr="0039491A">
        <w:trPr>
          <w:trHeight w:val="415"/>
        </w:trPr>
        <w:tc>
          <w:tcPr>
            <w:tcW w:w="8505" w:type="dxa"/>
            <w:gridSpan w:val="2"/>
          </w:tcPr>
          <w:p w14:paraId="0926A48B" w14:textId="77777777" w:rsidR="00600DD6" w:rsidRPr="00354662" w:rsidRDefault="00600DD6" w:rsidP="00E918CF">
            <w:pPr>
              <w:pStyle w:val="tabelvet"/>
            </w:pPr>
            <w:r w:rsidRPr="00354662">
              <w:t>Specifieke eisen m.b.t. vorm en indeling</w:t>
            </w:r>
          </w:p>
        </w:tc>
      </w:tr>
      <w:tr w:rsidR="00600DD6" w:rsidRPr="00D95702" w14:paraId="4E1A56C8" w14:textId="77777777" w:rsidTr="0039491A">
        <w:tc>
          <w:tcPr>
            <w:tcW w:w="8505" w:type="dxa"/>
            <w:gridSpan w:val="2"/>
          </w:tcPr>
          <w:p w14:paraId="47D4E9CE" w14:textId="01F55D2D" w:rsidR="00600DD6" w:rsidRPr="00D95702" w:rsidRDefault="00BF3370" w:rsidP="00D45EAE">
            <w:pPr>
              <w:pStyle w:val="tabel"/>
            </w:pPr>
            <w:r w:rsidRPr="00D95702">
              <w:t>(typ hier uw tekst)</w:t>
            </w:r>
          </w:p>
        </w:tc>
      </w:tr>
      <w:tr w:rsidR="00600DD6" w:rsidRPr="00D95702" w14:paraId="4375C4C4" w14:textId="77777777" w:rsidTr="0039491A">
        <w:tc>
          <w:tcPr>
            <w:tcW w:w="8505" w:type="dxa"/>
            <w:gridSpan w:val="2"/>
          </w:tcPr>
          <w:p w14:paraId="6380136A" w14:textId="77777777" w:rsidR="00600DD6" w:rsidRPr="00354662" w:rsidRDefault="00600DD6" w:rsidP="00E918CF">
            <w:pPr>
              <w:pStyle w:val="tabelvet"/>
            </w:pPr>
            <w:r w:rsidRPr="00354662">
              <w:t>Relatie(s) met andere binnen- of buitenruimtes</w:t>
            </w:r>
          </w:p>
        </w:tc>
      </w:tr>
      <w:tr w:rsidR="00600DD6" w:rsidRPr="00D95702" w14:paraId="1C65AEC6" w14:textId="77777777" w:rsidTr="0039491A">
        <w:tc>
          <w:tcPr>
            <w:tcW w:w="8505" w:type="dxa"/>
            <w:gridSpan w:val="2"/>
          </w:tcPr>
          <w:p w14:paraId="61DDFDFD" w14:textId="6465F870" w:rsidR="00600DD6" w:rsidRPr="00D95702" w:rsidRDefault="00BF3370" w:rsidP="00D45EAE">
            <w:pPr>
              <w:pStyle w:val="tabel"/>
            </w:pPr>
            <w:r w:rsidRPr="00D95702">
              <w:t>(typ hier uw tekst)</w:t>
            </w:r>
          </w:p>
        </w:tc>
      </w:tr>
      <w:tr w:rsidR="00600DD6" w:rsidRPr="00D95702" w14:paraId="76E01AAB" w14:textId="77777777" w:rsidTr="0039491A">
        <w:tc>
          <w:tcPr>
            <w:tcW w:w="8505" w:type="dxa"/>
            <w:gridSpan w:val="2"/>
          </w:tcPr>
          <w:p w14:paraId="03EEAFEF" w14:textId="77777777" w:rsidR="00600DD6" w:rsidRPr="00354662" w:rsidRDefault="00600DD6" w:rsidP="00E918CF">
            <w:pPr>
              <w:pStyle w:val="tabelvet"/>
            </w:pPr>
            <w:r w:rsidRPr="00354662">
              <w:t>Specifieke technische eisen</w:t>
            </w:r>
          </w:p>
        </w:tc>
      </w:tr>
      <w:tr w:rsidR="00600DD6" w:rsidRPr="00D95702" w14:paraId="1FA5D11A" w14:textId="77777777" w:rsidTr="0039491A">
        <w:tc>
          <w:tcPr>
            <w:tcW w:w="8505" w:type="dxa"/>
            <w:gridSpan w:val="2"/>
          </w:tcPr>
          <w:p w14:paraId="62CE4E7C" w14:textId="04991F59" w:rsidR="00600DD6" w:rsidRPr="00D95702" w:rsidRDefault="00BF3370" w:rsidP="00D45EAE">
            <w:pPr>
              <w:pStyle w:val="tabel"/>
            </w:pPr>
            <w:r w:rsidRPr="00D95702">
              <w:t>(typ hier uw tekst)</w:t>
            </w:r>
          </w:p>
        </w:tc>
      </w:tr>
      <w:tr w:rsidR="00600DD6" w:rsidRPr="00D95702" w14:paraId="1C8A2649" w14:textId="77777777" w:rsidTr="0039491A">
        <w:tc>
          <w:tcPr>
            <w:tcW w:w="8505" w:type="dxa"/>
            <w:gridSpan w:val="2"/>
          </w:tcPr>
          <w:p w14:paraId="3753950F" w14:textId="77777777" w:rsidR="00600DD6" w:rsidRPr="00354662" w:rsidRDefault="00600DD6" w:rsidP="00E918CF">
            <w:pPr>
              <w:pStyle w:val="tabelvet"/>
            </w:pPr>
            <w:r w:rsidRPr="00354662">
              <w:t>Eerste uitrusting</w:t>
            </w:r>
          </w:p>
        </w:tc>
      </w:tr>
      <w:tr w:rsidR="00600DD6" w:rsidRPr="00D95702" w14:paraId="74D0890E" w14:textId="77777777" w:rsidTr="0039491A">
        <w:tc>
          <w:tcPr>
            <w:tcW w:w="8505" w:type="dxa"/>
            <w:gridSpan w:val="2"/>
          </w:tcPr>
          <w:p w14:paraId="372A822B" w14:textId="1C18DB98" w:rsidR="00600DD6" w:rsidRPr="00D95702" w:rsidRDefault="00BF3370" w:rsidP="00D45EAE">
            <w:pPr>
              <w:pStyle w:val="tabel"/>
            </w:pPr>
            <w:r w:rsidRPr="00D95702">
              <w:t>(typ hier uw tekst)</w:t>
            </w:r>
          </w:p>
        </w:tc>
      </w:tr>
    </w:tbl>
    <w:p w14:paraId="7495533F" w14:textId="77777777" w:rsidR="00EC25D9" w:rsidRDefault="00EC25D9" w:rsidP="00EC25D9"/>
    <w:p w14:paraId="7F26CB54" w14:textId="3AEB6BDA" w:rsidR="003E2D24" w:rsidRPr="00D95702" w:rsidRDefault="003E2D24" w:rsidP="009C1751">
      <w:pPr>
        <w:pStyle w:val="Kop5"/>
      </w:pPr>
      <w:r w:rsidRPr="00D95702">
        <w:t>Sportberging</w:t>
      </w:r>
    </w:p>
    <w:tbl>
      <w:tblPr>
        <w:tblStyle w:val="Eenvoudigetabel3"/>
        <w:tblW w:w="8505" w:type="dxa"/>
        <w:tblLook w:val="04A0" w:firstRow="1" w:lastRow="0" w:firstColumn="1" w:lastColumn="0" w:noHBand="0" w:noVBand="1"/>
      </w:tblPr>
      <w:tblGrid>
        <w:gridCol w:w="2376"/>
        <w:gridCol w:w="6129"/>
      </w:tblGrid>
      <w:tr w:rsidR="00600DD6" w:rsidRPr="00D95702" w14:paraId="2D1AD075"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0E534F6D" w14:textId="7A96EEE9" w:rsidR="00600DD6" w:rsidRPr="00D95702" w:rsidRDefault="00600DD6" w:rsidP="00E918CF">
            <w:pPr>
              <w:pStyle w:val="tabelvet"/>
            </w:pPr>
            <w:bookmarkStart w:id="88" w:name="_Hlk55294315"/>
            <w:r w:rsidRPr="00C114E9">
              <w:rPr>
                <w:b/>
                <w:bCs/>
              </w:rPr>
              <w:t>TYPE 1</w:t>
            </w:r>
          </w:p>
        </w:tc>
      </w:tr>
      <w:tr w:rsidR="00600DD6" w:rsidRPr="00D95702" w14:paraId="139B3373" w14:textId="77777777" w:rsidTr="0039491A">
        <w:tc>
          <w:tcPr>
            <w:tcW w:w="2376" w:type="dxa"/>
          </w:tcPr>
          <w:p w14:paraId="78BBD365" w14:textId="77777777" w:rsidR="00600DD6" w:rsidRPr="00354662" w:rsidRDefault="00600DD6" w:rsidP="00E918CF">
            <w:pPr>
              <w:pStyle w:val="tabelvet"/>
            </w:pPr>
            <w:r w:rsidRPr="00354662">
              <w:t>Omschrijving</w:t>
            </w:r>
          </w:p>
        </w:tc>
        <w:tc>
          <w:tcPr>
            <w:tcW w:w="6129" w:type="dxa"/>
          </w:tcPr>
          <w:p w14:paraId="2A36D840" w14:textId="77777777" w:rsidR="00BF3370" w:rsidRPr="00D95702" w:rsidRDefault="00BF3370" w:rsidP="00D45EAE">
            <w:pPr>
              <w:pStyle w:val="tabel"/>
            </w:pPr>
            <w:r w:rsidRPr="00D95702">
              <w:t>(typ hier uw tekst)</w:t>
            </w:r>
          </w:p>
          <w:p w14:paraId="035FF734" w14:textId="77777777" w:rsidR="00600DD6" w:rsidRPr="00D95702" w:rsidRDefault="00600DD6" w:rsidP="00D45EAE">
            <w:pPr>
              <w:pStyle w:val="tabel"/>
            </w:pPr>
          </w:p>
        </w:tc>
      </w:tr>
      <w:tr w:rsidR="00600DD6" w:rsidRPr="00D95702" w14:paraId="28F40A6B" w14:textId="77777777" w:rsidTr="0039491A">
        <w:tc>
          <w:tcPr>
            <w:tcW w:w="2376" w:type="dxa"/>
          </w:tcPr>
          <w:p w14:paraId="44118709" w14:textId="57E1ED1C" w:rsidR="00600DD6" w:rsidRPr="00354662" w:rsidRDefault="007348E5" w:rsidP="00E918CF">
            <w:pPr>
              <w:pStyle w:val="tabelvet"/>
            </w:pPr>
            <w:r>
              <w:t>O</w:t>
            </w:r>
            <w:r w:rsidR="00600DD6" w:rsidRPr="00354662">
              <w:t>ppervlakte</w:t>
            </w:r>
          </w:p>
        </w:tc>
        <w:tc>
          <w:tcPr>
            <w:tcW w:w="6129" w:type="dxa"/>
          </w:tcPr>
          <w:p w14:paraId="6F765050" w14:textId="0EC4A8B7" w:rsidR="00600DD6" w:rsidRPr="00D95702" w:rsidRDefault="00BF3370" w:rsidP="00D45EAE">
            <w:pPr>
              <w:pStyle w:val="tabel"/>
            </w:pPr>
            <w:r w:rsidRPr="00D95702">
              <w:t>(typ hier uw tekst)</w:t>
            </w:r>
          </w:p>
        </w:tc>
      </w:tr>
      <w:tr w:rsidR="00600DD6" w:rsidRPr="00D95702" w14:paraId="0689534B" w14:textId="77777777" w:rsidTr="0039491A">
        <w:trPr>
          <w:trHeight w:val="415"/>
        </w:trPr>
        <w:tc>
          <w:tcPr>
            <w:tcW w:w="8505" w:type="dxa"/>
            <w:gridSpan w:val="2"/>
          </w:tcPr>
          <w:p w14:paraId="3540805E" w14:textId="77777777" w:rsidR="00600DD6" w:rsidRPr="00354662" w:rsidRDefault="00600DD6" w:rsidP="00E918CF">
            <w:pPr>
              <w:pStyle w:val="tabelvet"/>
            </w:pPr>
            <w:r w:rsidRPr="00354662">
              <w:t>Specifieke eisen m.b.t. vorm en indeling</w:t>
            </w:r>
          </w:p>
        </w:tc>
      </w:tr>
      <w:tr w:rsidR="00600DD6" w:rsidRPr="00D95702" w14:paraId="10B515E3" w14:textId="77777777" w:rsidTr="0039491A">
        <w:tc>
          <w:tcPr>
            <w:tcW w:w="8505" w:type="dxa"/>
            <w:gridSpan w:val="2"/>
          </w:tcPr>
          <w:p w14:paraId="72D5D764" w14:textId="0F91FF60" w:rsidR="00600DD6" w:rsidRPr="00D95702" w:rsidRDefault="00BF3370" w:rsidP="00D45EAE">
            <w:pPr>
              <w:pStyle w:val="tabel"/>
            </w:pPr>
            <w:r w:rsidRPr="00D95702">
              <w:t>(typ hier uw tekst)</w:t>
            </w:r>
          </w:p>
        </w:tc>
      </w:tr>
      <w:tr w:rsidR="00600DD6" w:rsidRPr="00D95702" w14:paraId="62D134EE" w14:textId="77777777" w:rsidTr="0039491A">
        <w:tc>
          <w:tcPr>
            <w:tcW w:w="8505" w:type="dxa"/>
            <w:gridSpan w:val="2"/>
          </w:tcPr>
          <w:p w14:paraId="0E155100" w14:textId="77777777" w:rsidR="00600DD6" w:rsidRPr="00354662" w:rsidRDefault="00600DD6" w:rsidP="00E918CF">
            <w:pPr>
              <w:pStyle w:val="tabelvet"/>
            </w:pPr>
            <w:r w:rsidRPr="00354662">
              <w:t>Relatie(s) met andere binnen- of buitenruimtes</w:t>
            </w:r>
          </w:p>
        </w:tc>
      </w:tr>
      <w:tr w:rsidR="00600DD6" w:rsidRPr="00D95702" w14:paraId="2691B557" w14:textId="77777777" w:rsidTr="0039491A">
        <w:tc>
          <w:tcPr>
            <w:tcW w:w="8505" w:type="dxa"/>
            <w:gridSpan w:val="2"/>
          </w:tcPr>
          <w:p w14:paraId="071E0AD1" w14:textId="3DCE9B38" w:rsidR="00600DD6" w:rsidRPr="00D95702" w:rsidRDefault="00BF3370" w:rsidP="00D45EAE">
            <w:pPr>
              <w:pStyle w:val="tabel"/>
            </w:pPr>
            <w:r w:rsidRPr="00D95702">
              <w:t>(typ hier uw tekst)</w:t>
            </w:r>
          </w:p>
        </w:tc>
      </w:tr>
      <w:tr w:rsidR="00600DD6" w:rsidRPr="00D95702" w14:paraId="2EC9F769" w14:textId="77777777" w:rsidTr="0039491A">
        <w:tc>
          <w:tcPr>
            <w:tcW w:w="8505" w:type="dxa"/>
            <w:gridSpan w:val="2"/>
          </w:tcPr>
          <w:p w14:paraId="3EE69409" w14:textId="77777777" w:rsidR="00600DD6" w:rsidRPr="00354662" w:rsidRDefault="00600DD6" w:rsidP="00E918CF">
            <w:pPr>
              <w:pStyle w:val="tabelvet"/>
            </w:pPr>
            <w:r w:rsidRPr="00354662">
              <w:t>Specifieke technische eisen</w:t>
            </w:r>
          </w:p>
        </w:tc>
      </w:tr>
      <w:tr w:rsidR="00600DD6" w:rsidRPr="00D95702" w14:paraId="12722FF6" w14:textId="77777777" w:rsidTr="0039491A">
        <w:tc>
          <w:tcPr>
            <w:tcW w:w="8505" w:type="dxa"/>
            <w:gridSpan w:val="2"/>
          </w:tcPr>
          <w:p w14:paraId="50D4E56C" w14:textId="4EEDC701" w:rsidR="00600DD6" w:rsidRPr="00D95702" w:rsidRDefault="00BF3370" w:rsidP="00D45EAE">
            <w:pPr>
              <w:pStyle w:val="tabel"/>
            </w:pPr>
            <w:r w:rsidRPr="00D95702">
              <w:t>(typ hier uw tekst)</w:t>
            </w:r>
          </w:p>
        </w:tc>
      </w:tr>
      <w:tr w:rsidR="00600DD6" w:rsidRPr="00D95702" w14:paraId="326F558E" w14:textId="77777777" w:rsidTr="0039491A">
        <w:tc>
          <w:tcPr>
            <w:tcW w:w="8505" w:type="dxa"/>
            <w:gridSpan w:val="2"/>
          </w:tcPr>
          <w:p w14:paraId="41A6AE09" w14:textId="77777777" w:rsidR="00600DD6" w:rsidRPr="00354662" w:rsidRDefault="00600DD6" w:rsidP="00E918CF">
            <w:pPr>
              <w:pStyle w:val="tabelvet"/>
            </w:pPr>
            <w:r w:rsidRPr="00354662">
              <w:t>Eerste uitrusting</w:t>
            </w:r>
          </w:p>
        </w:tc>
      </w:tr>
      <w:tr w:rsidR="00600DD6" w:rsidRPr="00D95702" w14:paraId="71BE6439" w14:textId="77777777" w:rsidTr="0039491A">
        <w:tc>
          <w:tcPr>
            <w:tcW w:w="8505" w:type="dxa"/>
            <w:gridSpan w:val="2"/>
          </w:tcPr>
          <w:p w14:paraId="3A01CA65" w14:textId="78DC9371" w:rsidR="00600DD6" w:rsidRPr="00D95702" w:rsidRDefault="00BF3370" w:rsidP="00D45EAE">
            <w:pPr>
              <w:pStyle w:val="tabel"/>
              <w:rPr>
                <w:b/>
                <w:bCs/>
              </w:rPr>
            </w:pPr>
            <w:r w:rsidRPr="00D95702">
              <w:t>(typ hier uw tekst)</w:t>
            </w:r>
          </w:p>
        </w:tc>
      </w:tr>
      <w:bookmarkEnd w:id="88"/>
    </w:tbl>
    <w:p w14:paraId="2959D2DE" w14:textId="77777777" w:rsidR="002840F4" w:rsidRDefault="002840F4" w:rsidP="002840F4"/>
    <w:p w14:paraId="44104CB1" w14:textId="77777777" w:rsidR="002840F4" w:rsidRDefault="002840F4" w:rsidP="00535E3A">
      <w:pPr>
        <w:rPr>
          <w:szCs w:val="20"/>
          <w:lang w:val="fr-FR"/>
        </w:rPr>
      </w:pPr>
      <w:r>
        <w:br w:type="page"/>
      </w:r>
    </w:p>
    <w:p w14:paraId="3017CF40" w14:textId="75FB4844" w:rsidR="003E2D24" w:rsidRPr="00D95702" w:rsidRDefault="004F334B" w:rsidP="009C1751">
      <w:pPr>
        <w:pStyle w:val="Kop5"/>
      </w:pPr>
      <w:r w:rsidRPr="00D95702">
        <w:lastRenderedPageBreak/>
        <w:t>Sanitair en k</w:t>
      </w:r>
      <w:r w:rsidR="003E2D24" w:rsidRPr="00D95702">
        <w:t>leedruimtes</w:t>
      </w:r>
    </w:p>
    <w:tbl>
      <w:tblPr>
        <w:tblStyle w:val="Eenvoudigetabel3"/>
        <w:tblW w:w="8505" w:type="dxa"/>
        <w:tblLook w:val="04A0" w:firstRow="1" w:lastRow="0" w:firstColumn="1" w:lastColumn="0" w:noHBand="0" w:noVBand="1"/>
      </w:tblPr>
      <w:tblGrid>
        <w:gridCol w:w="2376"/>
        <w:gridCol w:w="6129"/>
      </w:tblGrid>
      <w:tr w:rsidR="00600DD6" w:rsidRPr="00D95702" w14:paraId="0D84E369"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1C769D7F" w14:textId="77777777" w:rsidR="00600DD6" w:rsidRPr="00D95702" w:rsidRDefault="00600DD6" w:rsidP="00E918CF">
            <w:pPr>
              <w:pStyle w:val="tabelvet"/>
            </w:pPr>
            <w:r w:rsidRPr="00C114E9">
              <w:rPr>
                <w:b/>
                <w:bCs/>
              </w:rPr>
              <w:t>KLEEDRUIMTE TYPE 1</w:t>
            </w:r>
          </w:p>
        </w:tc>
      </w:tr>
      <w:tr w:rsidR="00600DD6" w:rsidRPr="00D95702" w14:paraId="532DC288" w14:textId="77777777" w:rsidTr="0039491A">
        <w:tc>
          <w:tcPr>
            <w:tcW w:w="2376" w:type="dxa"/>
          </w:tcPr>
          <w:p w14:paraId="3E14F78E" w14:textId="77777777" w:rsidR="00600DD6" w:rsidRPr="00354662" w:rsidRDefault="00600DD6" w:rsidP="00E918CF">
            <w:pPr>
              <w:pStyle w:val="tabelvet"/>
            </w:pPr>
            <w:r w:rsidRPr="00354662">
              <w:t>Omschrijving</w:t>
            </w:r>
          </w:p>
        </w:tc>
        <w:tc>
          <w:tcPr>
            <w:tcW w:w="6129" w:type="dxa"/>
          </w:tcPr>
          <w:p w14:paraId="7A103DC7" w14:textId="77777777" w:rsidR="00BF3370" w:rsidRPr="00D95702" w:rsidRDefault="00BF3370" w:rsidP="00D45EAE">
            <w:pPr>
              <w:pStyle w:val="tabel"/>
            </w:pPr>
            <w:r w:rsidRPr="00D95702">
              <w:t>(typ hier uw tekst)</w:t>
            </w:r>
          </w:p>
          <w:p w14:paraId="084B7E02" w14:textId="77777777" w:rsidR="00600DD6" w:rsidRPr="00D95702" w:rsidRDefault="00600DD6" w:rsidP="00D45EAE">
            <w:pPr>
              <w:pStyle w:val="tabel"/>
            </w:pPr>
          </w:p>
        </w:tc>
      </w:tr>
      <w:tr w:rsidR="00600DD6" w:rsidRPr="00D95702" w14:paraId="642B60AE" w14:textId="77777777" w:rsidTr="0039491A">
        <w:trPr>
          <w:trHeight w:val="288"/>
        </w:trPr>
        <w:tc>
          <w:tcPr>
            <w:tcW w:w="2376" w:type="dxa"/>
          </w:tcPr>
          <w:p w14:paraId="1D8CB0E7" w14:textId="16EFBAF0" w:rsidR="00600DD6" w:rsidRPr="00354662" w:rsidRDefault="007348E5" w:rsidP="00E918CF">
            <w:pPr>
              <w:pStyle w:val="tabelvet"/>
            </w:pPr>
            <w:r>
              <w:t>B</w:t>
            </w:r>
            <w:r w:rsidR="00600DD6" w:rsidRPr="00354662">
              <w:t>ezetting</w:t>
            </w:r>
          </w:p>
        </w:tc>
        <w:tc>
          <w:tcPr>
            <w:tcW w:w="6129" w:type="dxa"/>
          </w:tcPr>
          <w:p w14:paraId="396B4B0F" w14:textId="77777777" w:rsidR="00600DD6" w:rsidRPr="00D95702" w:rsidRDefault="00600DD6" w:rsidP="00D45EAE">
            <w:pPr>
              <w:pStyle w:val="tabel"/>
            </w:pPr>
            <w:r w:rsidRPr="00D95702">
              <w:t>…. personen</w:t>
            </w:r>
          </w:p>
        </w:tc>
      </w:tr>
      <w:tr w:rsidR="00600DD6" w:rsidRPr="00D95702" w14:paraId="5660DBD4" w14:textId="77777777" w:rsidTr="0039491A">
        <w:tc>
          <w:tcPr>
            <w:tcW w:w="2376" w:type="dxa"/>
          </w:tcPr>
          <w:p w14:paraId="6F28D211" w14:textId="7B3EC48B" w:rsidR="00600DD6" w:rsidRPr="00354662" w:rsidRDefault="007348E5" w:rsidP="00E918CF">
            <w:pPr>
              <w:pStyle w:val="tabelvet"/>
            </w:pPr>
            <w:r>
              <w:t>O</w:t>
            </w:r>
            <w:r w:rsidR="00600DD6" w:rsidRPr="00354662">
              <w:t>ppervlakte</w:t>
            </w:r>
          </w:p>
        </w:tc>
        <w:tc>
          <w:tcPr>
            <w:tcW w:w="6129" w:type="dxa"/>
          </w:tcPr>
          <w:p w14:paraId="0C0FD4BC" w14:textId="2924E598" w:rsidR="00600DD6" w:rsidRPr="00D95702" w:rsidRDefault="00BF3370" w:rsidP="00D45EAE">
            <w:pPr>
              <w:pStyle w:val="tabel"/>
            </w:pPr>
            <w:r w:rsidRPr="00D95702">
              <w:t>(typ hier uw tekst)</w:t>
            </w:r>
          </w:p>
        </w:tc>
      </w:tr>
      <w:tr w:rsidR="00600DD6" w:rsidRPr="00D95702" w14:paraId="55A2B8EC" w14:textId="77777777" w:rsidTr="0039491A">
        <w:trPr>
          <w:trHeight w:val="415"/>
        </w:trPr>
        <w:tc>
          <w:tcPr>
            <w:tcW w:w="8505" w:type="dxa"/>
            <w:gridSpan w:val="2"/>
          </w:tcPr>
          <w:p w14:paraId="5CDE424F" w14:textId="77777777" w:rsidR="00600DD6" w:rsidRPr="00354662" w:rsidRDefault="00600DD6" w:rsidP="00E918CF">
            <w:pPr>
              <w:pStyle w:val="tabelvet"/>
            </w:pPr>
            <w:r w:rsidRPr="00354662">
              <w:t>Specifieke eisen m.b.t. vorm en indeling</w:t>
            </w:r>
          </w:p>
        </w:tc>
      </w:tr>
      <w:tr w:rsidR="00600DD6" w:rsidRPr="00D95702" w14:paraId="1890873B" w14:textId="77777777" w:rsidTr="0039491A">
        <w:tc>
          <w:tcPr>
            <w:tcW w:w="8505" w:type="dxa"/>
            <w:gridSpan w:val="2"/>
          </w:tcPr>
          <w:p w14:paraId="4E39C03B" w14:textId="270939F5" w:rsidR="00600DD6" w:rsidRPr="00D95702" w:rsidRDefault="00BF3370" w:rsidP="00D45EAE">
            <w:pPr>
              <w:pStyle w:val="tabel"/>
            </w:pPr>
            <w:r w:rsidRPr="00D95702">
              <w:t>(typ hier uw tekst)</w:t>
            </w:r>
          </w:p>
        </w:tc>
      </w:tr>
      <w:tr w:rsidR="00600DD6" w:rsidRPr="00D95702" w14:paraId="5AAF5CCC" w14:textId="77777777" w:rsidTr="0039491A">
        <w:tc>
          <w:tcPr>
            <w:tcW w:w="8505" w:type="dxa"/>
            <w:gridSpan w:val="2"/>
          </w:tcPr>
          <w:p w14:paraId="7BA09635" w14:textId="77777777" w:rsidR="00600DD6" w:rsidRPr="00354662" w:rsidRDefault="00600DD6" w:rsidP="00E918CF">
            <w:pPr>
              <w:pStyle w:val="tabelvet"/>
            </w:pPr>
            <w:r w:rsidRPr="00354662">
              <w:t>Relatie(s) met andere binnen- of buitenruimtes</w:t>
            </w:r>
          </w:p>
        </w:tc>
      </w:tr>
      <w:tr w:rsidR="00600DD6" w:rsidRPr="00D95702" w14:paraId="2B6FA22E" w14:textId="77777777" w:rsidTr="0039491A">
        <w:tc>
          <w:tcPr>
            <w:tcW w:w="8505" w:type="dxa"/>
            <w:gridSpan w:val="2"/>
          </w:tcPr>
          <w:p w14:paraId="3DB031B4" w14:textId="5400DFB8" w:rsidR="00600DD6" w:rsidRPr="00D95702" w:rsidRDefault="00BF3370" w:rsidP="00D45EAE">
            <w:pPr>
              <w:pStyle w:val="tabel"/>
            </w:pPr>
            <w:r w:rsidRPr="00D95702">
              <w:t>(typ hier uw tekst)</w:t>
            </w:r>
          </w:p>
        </w:tc>
      </w:tr>
      <w:tr w:rsidR="00600DD6" w:rsidRPr="00D95702" w14:paraId="3FF0AB5B" w14:textId="77777777" w:rsidTr="0039491A">
        <w:tc>
          <w:tcPr>
            <w:tcW w:w="8505" w:type="dxa"/>
            <w:gridSpan w:val="2"/>
          </w:tcPr>
          <w:p w14:paraId="74AD85BD" w14:textId="77777777" w:rsidR="00600DD6" w:rsidRPr="00354662" w:rsidRDefault="00600DD6" w:rsidP="00E918CF">
            <w:pPr>
              <w:pStyle w:val="tabelvet"/>
            </w:pPr>
            <w:r w:rsidRPr="00354662">
              <w:t>Specifieke technische eisen</w:t>
            </w:r>
          </w:p>
        </w:tc>
      </w:tr>
      <w:tr w:rsidR="00600DD6" w:rsidRPr="00D95702" w14:paraId="3921D516" w14:textId="77777777" w:rsidTr="0039491A">
        <w:tc>
          <w:tcPr>
            <w:tcW w:w="8505" w:type="dxa"/>
            <w:gridSpan w:val="2"/>
          </w:tcPr>
          <w:p w14:paraId="59269B54" w14:textId="7213CB0C" w:rsidR="00600DD6" w:rsidRPr="00D95702" w:rsidRDefault="00BF3370" w:rsidP="00D45EAE">
            <w:pPr>
              <w:pStyle w:val="tabel"/>
            </w:pPr>
            <w:r w:rsidRPr="00D95702">
              <w:t>(typ hier uw tekst)</w:t>
            </w:r>
          </w:p>
        </w:tc>
      </w:tr>
      <w:tr w:rsidR="00600DD6" w:rsidRPr="00D95702" w14:paraId="1342EE9E" w14:textId="77777777" w:rsidTr="0039491A">
        <w:tc>
          <w:tcPr>
            <w:tcW w:w="8505" w:type="dxa"/>
            <w:gridSpan w:val="2"/>
          </w:tcPr>
          <w:p w14:paraId="61F87239" w14:textId="77777777" w:rsidR="00600DD6" w:rsidRPr="00354662" w:rsidRDefault="00600DD6" w:rsidP="00E918CF">
            <w:pPr>
              <w:pStyle w:val="tabelvet"/>
            </w:pPr>
            <w:r w:rsidRPr="00354662">
              <w:t>Eerste uitrusting</w:t>
            </w:r>
          </w:p>
        </w:tc>
      </w:tr>
      <w:tr w:rsidR="00600DD6" w:rsidRPr="00D95702" w14:paraId="38D2BB1F" w14:textId="77777777" w:rsidTr="0039491A">
        <w:tc>
          <w:tcPr>
            <w:tcW w:w="8505" w:type="dxa"/>
            <w:gridSpan w:val="2"/>
          </w:tcPr>
          <w:p w14:paraId="7BF31DFF" w14:textId="43091E18" w:rsidR="00600DD6" w:rsidRPr="00D95702" w:rsidRDefault="00BF3370" w:rsidP="00D45EAE">
            <w:pPr>
              <w:pStyle w:val="tabel"/>
            </w:pPr>
            <w:r w:rsidRPr="00D95702">
              <w:t>(typ hier uw tekst)</w:t>
            </w:r>
          </w:p>
        </w:tc>
      </w:tr>
    </w:tbl>
    <w:p w14:paraId="7D952714" w14:textId="2122F451" w:rsidR="002840F4" w:rsidRDefault="002840F4"/>
    <w:p w14:paraId="55038996" w14:textId="77777777" w:rsidR="00C67BCD" w:rsidRDefault="00C67BCD"/>
    <w:tbl>
      <w:tblPr>
        <w:tblStyle w:val="Eenvoudigetabel3"/>
        <w:tblW w:w="8505" w:type="dxa"/>
        <w:tblLook w:val="04A0" w:firstRow="1" w:lastRow="0" w:firstColumn="1" w:lastColumn="0" w:noHBand="0" w:noVBand="1"/>
      </w:tblPr>
      <w:tblGrid>
        <w:gridCol w:w="2376"/>
        <w:gridCol w:w="6129"/>
      </w:tblGrid>
      <w:tr w:rsidR="00600DD6" w:rsidRPr="00D95702" w14:paraId="7A983606" w14:textId="77777777" w:rsidTr="0039491A">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3C03D892" w14:textId="7ED262CA" w:rsidR="00600DD6" w:rsidRPr="00D95702" w:rsidRDefault="00600DD6" w:rsidP="00E918CF">
            <w:pPr>
              <w:pStyle w:val="tabelvet"/>
            </w:pPr>
            <w:r w:rsidRPr="00C114E9">
              <w:rPr>
                <w:b/>
                <w:bCs/>
              </w:rPr>
              <w:t>SANITAIR TYPE 1</w:t>
            </w:r>
          </w:p>
        </w:tc>
      </w:tr>
      <w:tr w:rsidR="00600DD6" w:rsidRPr="00D95702" w14:paraId="6E11B4E2" w14:textId="77777777" w:rsidTr="0039491A">
        <w:tc>
          <w:tcPr>
            <w:tcW w:w="2376" w:type="dxa"/>
          </w:tcPr>
          <w:p w14:paraId="3C5D6DFB" w14:textId="77777777" w:rsidR="00600DD6" w:rsidRPr="00354662" w:rsidRDefault="00600DD6" w:rsidP="00E918CF">
            <w:pPr>
              <w:pStyle w:val="tabelvet"/>
            </w:pPr>
            <w:r w:rsidRPr="00354662">
              <w:t>Omschrijving</w:t>
            </w:r>
          </w:p>
        </w:tc>
        <w:tc>
          <w:tcPr>
            <w:tcW w:w="6129" w:type="dxa"/>
          </w:tcPr>
          <w:p w14:paraId="6D75E031" w14:textId="77777777" w:rsidR="00BF3370" w:rsidRPr="00D95702" w:rsidRDefault="00BF3370" w:rsidP="00D45EAE">
            <w:pPr>
              <w:pStyle w:val="tabel"/>
            </w:pPr>
            <w:r w:rsidRPr="00D95702">
              <w:t>(typ hier uw tekst)</w:t>
            </w:r>
          </w:p>
          <w:p w14:paraId="28DE2A83" w14:textId="77777777" w:rsidR="00600DD6" w:rsidRPr="00D95702" w:rsidRDefault="00600DD6" w:rsidP="00D45EAE">
            <w:pPr>
              <w:pStyle w:val="tabel"/>
            </w:pPr>
          </w:p>
        </w:tc>
      </w:tr>
      <w:tr w:rsidR="00600DD6" w:rsidRPr="00D95702" w14:paraId="2A3227A3" w14:textId="77777777" w:rsidTr="0039491A">
        <w:trPr>
          <w:trHeight w:val="288"/>
        </w:trPr>
        <w:tc>
          <w:tcPr>
            <w:tcW w:w="2376" w:type="dxa"/>
          </w:tcPr>
          <w:p w14:paraId="38554560" w14:textId="77777777" w:rsidR="00600DD6" w:rsidRPr="00354662" w:rsidRDefault="00600DD6" w:rsidP="00E918CF">
            <w:pPr>
              <w:pStyle w:val="tabelvet"/>
            </w:pPr>
            <w:r w:rsidRPr="00354662">
              <w:t>Sanitaire toestellen</w:t>
            </w:r>
          </w:p>
        </w:tc>
        <w:tc>
          <w:tcPr>
            <w:tcW w:w="6129" w:type="dxa"/>
          </w:tcPr>
          <w:p w14:paraId="3A5356B5" w14:textId="77777777" w:rsidR="00600DD6" w:rsidRPr="00D95702" w:rsidRDefault="00600DD6" w:rsidP="00D45EAE">
            <w:pPr>
              <w:pStyle w:val="tabel"/>
            </w:pPr>
            <w:r w:rsidRPr="00D95702">
              <w:t>…. Toiletten, …. urinoirs en …. Wastafels</w:t>
            </w:r>
          </w:p>
        </w:tc>
      </w:tr>
      <w:tr w:rsidR="00600DD6" w:rsidRPr="00D95702" w14:paraId="18605662" w14:textId="77777777" w:rsidTr="0039491A">
        <w:tc>
          <w:tcPr>
            <w:tcW w:w="2376" w:type="dxa"/>
          </w:tcPr>
          <w:p w14:paraId="61274F6F" w14:textId="54A5F899" w:rsidR="00600DD6" w:rsidRPr="00354662" w:rsidRDefault="007348E5" w:rsidP="00E918CF">
            <w:pPr>
              <w:pStyle w:val="tabelvet"/>
            </w:pPr>
            <w:r>
              <w:t>O</w:t>
            </w:r>
            <w:r w:rsidR="00600DD6" w:rsidRPr="00354662">
              <w:t>ppervlakte</w:t>
            </w:r>
          </w:p>
        </w:tc>
        <w:tc>
          <w:tcPr>
            <w:tcW w:w="6129" w:type="dxa"/>
          </w:tcPr>
          <w:p w14:paraId="3C1F5082" w14:textId="0D205F1E" w:rsidR="00600DD6" w:rsidRPr="00D95702" w:rsidRDefault="00BF3370" w:rsidP="00D45EAE">
            <w:pPr>
              <w:pStyle w:val="tabel"/>
            </w:pPr>
            <w:r w:rsidRPr="00D95702">
              <w:t>(typ hier uw tekst)</w:t>
            </w:r>
          </w:p>
        </w:tc>
      </w:tr>
      <w:tr w:rsidR="00600DD6" w:rsidRPr="00D95702" w14:paraId="72E761A6" w14:textId="77777777" w:rsidTr="0039491A">
        <w:trPr>
          <w:trHeight w:val="415"/>
        </w:trPr>
        <w:tc>
          <w:tcPr>
            <w:tcW w:w="8505" w:type="dxa"/>
            <w:gridSpan w:val="2"/>
          </w:tcPr>
          <w:p w14:paraId="42DEA832" w14:textId="77777777" w:rsidR="00600DD6" w:rsidRPr="00354662" w:rsidRDefault="00600DD6" w:rsidP="00E918CF">
            <w:pPr>
              <w:pStyle w:val="tabelvet"/>
            </w:pPr>
            <w:r w:rsidRPr="00354662">
              <w:t>Specifieke eisen m.b.t. vorm en indeling</w:t>
            </w:r>
          </w:p>
        </w:tc>
      </w:tr>
      <w:tr w:rsidR="00600DD6" w:rsidRPr="00D95702" w14:paraId="4D14C814" w14:textId="77777777" w:rsidTr="0039491A">
        <w:tc>
          <w:tcPr>
            <w:tcW w:w="8505" w:type="dxa"/>
            <w:gridSpan w:val="2"/>
          </w:tcPr>
          <w:p w14:paraId="7F2BC440" w14:textId="1134ADFE" w:rsidR="00600DD6" w:rsidRPr="00D95702" w:rsidRDefault="00BF3370" w:rsidP="00D45EAE">
            <w:pPr>
              <w:pStyle w:val="tabel"/>
            </w:pPr>
            <w:r w:rsidRPr="00D95702">
              <w:t>(typ hier uw tekst)</w:t>
            </w:r>
          </w:p>
        </w:tc>
      </w:tr>
      <w:tr w:rsidR="00600DD6" w:rsidRPr="00D95702" w14:paraId="628E119D" w14:textId="77777777" w:rsidTr="0039491A">
        <w:tc>
          <w:tcPr>
            <w:tcW w:w="8505" w:type="dxa"/>
            <w:gridSpan w:val="2"/>
          </w:tcPr>
          <w:p w14:paraId="314C98C9" w14:textId="77777777" w:rsidR="00600DD6" w:rsidRPr="00354662" w:rsidRDefault="00600DD6" w:rsidP="00E918CF">
            <w:pPr>
              <w:pStyle w:val="tabelvet"/>
            </w:pPr>
            <w:r w:rsidRPr="00354662">
              <w:t>Relatie(s) met andere binnen- of buitenruimtes</w:t>
            </w:r>
          </w:p>
        </w:tc>
      </w:tr>
      <w:tr w:rsidR="00600DD6" w:rsidRPr="00D95702" w14:paraId="0F256B59" w14:textId="77777777" w:rsidTr="0039491A">
        <w:tc>
          <w:tcPr>
            <w:tcW w:w="8505" w:type="dxa"/>
            <w:gridSpan w:val="2"/>
          </w:tcPr>
          <w:p w14:paraId="50FCD933" w14:textId="004D9028" w:rsidR="00600DD6" w:rsidRPr="00D95702" w:rsidRDefault="00BF3370" w:rsidP="00D45EAE">
            <w:pPr>
              <w:pStyle w:val="tabel"/>
            </w:pPr>
            <w:r w:rsidRPr="00D95702">
              <w:t>(typ hier uw tekst)</w:t>
            </w:r>
          </w:p>
        </w:tc>
      </w:tr>
      <w:tr w:rsidR="00600DD6" w:rsidRPr="00D95702" w14:paraId="29D5C4B1" w14:textId="77777777" w:rsidTr="0039491A">
        <w:tc>
          <w:tcPr>
            <w:tcW w:w="8505" w:type="dxa"/>
            <w:gridSpan w:val="2"/>
          </w:tcPr>
          <w:p w14:paraId="2993E570" w14:textId="77777777" w:rsidR="00600DD6" w:rsidRPr="00354662" w:rsidRDefault="00600DD6" w:rsidP="00E918CF">
            <w:pPr>
              <w:pStyle w:val="tabelvet"/>
            </w:pPr>
            <w:r w:rsidRPr="00354662">
              <w:t>Specifieke technische eisen</w:t>
            </w:r>
          </w:p>
        </w:tc>
      </w:tr>
      <w:tr w:rsidR="00600DD6" w:rsidRPr="00D95702" w14:paraId="53DACD17" w14:textId="77777777" w:rsidTr="0039491A">
        <w:tc>
          <w:tcPr>
            <w:tcW w:w="8505" w:type="dxa"/>
            <w:gridSpan w:val="2"/>
          </w:tcPr>
          <w:p w14:paraId="36256685" w14:textId="275FF991" w:rsidR="00600DD6" w:rsidRPr="00D95702" w:rsidRDefault="00BF3370" w:rsidP="00D45EAE">
            <w:pPr>
              <w:pStyle w:val="tabel"/>
            </w:pPr>
            <w:r w:rsidRPr="00D95702">
              <w:t>(typ hier uw tekst)</w:t>
            </w:r>
          </w:p>
        </w:tc>
      </w:tr>
      <w:tr w:rsidR="00600DD6" w:rsidRPr="00D95702" w14:paraId="2D522D83" w14:textId="77777777" w:rsidTr="0039491A">
        <w:tc>
          <w:tcPr>
            <w:tcW w:w="8505" w:type="dxa"/>
            <w:gridSpan w:val="2"/>
          </w:tcPr>
          <w:p w14:paraId="0BFABDDB" w14:textId="77777777" w:rsidR="00600DD6" w:rsidRPr="00354662" w:rsidRDefault="00600DD6" w:rsidP="00E918CF">
            <w:pPr>
              <w:pStyle w:val="tabelvet"/>
            </w:pPr>
            <w:r w:rsidRPr="00354662">
              <w:t>Eerste uitrusting</w:t>
            </w:r>
          </w:p>
        </w:tc>
      </w:tr>
      <w:tr w:rsidR="00600DD6" w:rsidRPr="00D95702" w14:paraId="3313F85C" w14:textId="77777777" w:rsidTr="0039491A">
        <w:tc>
          <w:tcPr>
            <w:tcW w:w="8505" w:type="dxa"/>
            <w:gridSpan w:val="2"/>
          </w:tcPr>
          <w:p w14:paraId="192171B5" w14:textId="20FDEAFC" w:rsidR="00600DD6" w:rsidRPr="00D95702" w:rsidRDefault="00BF3370" w:rsidP="00D45EAE">
            <w:pPr>
              <w:pStyle w:val="tabel"/>
            </w:pPr>
            <w:r w:rsidRPr="00D95702">
              <w:t>(typ hier uw tekst)</w:t>
            </w:r>
          </w:p>
        </w:tc>
      </w:tr>
    </w:tbl>
    <w:p w14:paraId="103A7887" w14:textId="77777777" w:rsidR="00127F94" w:rsidRDefault="00127F94" w:rsidP="000921C4">
      <w:pPr>
        <w:rPr>
          <w:color w:val="A6A6A6" w:themeColor="background1" w:themeShade="A6"/>
          <w:sz w:val="24"/>
          <w:lang w:val="fr-FR"/>
        </w:rPr>
      </w:pPr>
      <w:r>
        <w:br w:type="page"/>
      </w:r>
    </w:p>
    <w:p w14:paraId="202B9F77" w14:textId="2A4766AB" w:rsidR="00702821" w:rsidRPr="00D95702" w:rsidRDefault="003E2D24" w:rsidP="009C1751">
      <w:pPr>
        <w:pStyle w:val="Kop4"/>
      </w:pPr>
      <w:r w:rsidRPr="00D95702">
        <w:lastRenderedPageBreak/>
        <w:t>TOEGANKELIJKHEID EN CIRCULATIE</w:t>
      </w:r>
    </w:p>
    <w:p w14:paraId="42D41FED" w14:textId="77777777" w:rsidR="000C52D1" w:rsidRDefault="00702821" w:rsidP="009C5D1C">
      <w:pPr>
        <w:pStyle w:val="toelichtinginhoud"/>
      </w:pPr>
      <w:r w:rsidRPr="00D95702">
        <w:t>Welke maatregelen worden er genomen om het nieuwe schoolgebouw en de omgeving integraal</w:t>
      </w:r>
      <w:r w:rsidR="00F505F8" w:rsidRPr="00D95702">
        <w:t xml:space="preserve"> toegankelijk te maken?</w:t>
      </w:r>
    </w:p>
    <w:p w14:paraId="21B48FBF" w14:textId="1CBB51B6" w:rsidR="00702821" w:rsidRPr="00D95702" w:rsidRDefault="00A5228D" w:rsidP="00D043F7">
      <w:pPr>
        <w:pStyle w:val="toelichtinginhoud"/>
        <w:numPr>
          <w:ilvl w:val="0"/>
          <w:numId w:val="5"/>
        </w:numPr>
      </w:pPr>
      <w:r w:rsidRPr="00D95702">
        <w:t xml:space="preserve">Bekijk zeker de </w:t>
      </w:r>
      <w:r w:rsidR="00702821" w:rsidRPr="00D95702">
        <w:t xml:space="preserve">inspiratiebundel toegankelijkheid op </w:t>
      </w:r>
      <w:hyperlink r:id="rId28" w:history="1">
        <w:r w:rsidR="00702821" w:rsidRPr="00D95702">
          <w:rPr>
            <w:rStyle w:val="Hyperlink"/>
            <w:rFonts w:ascii="FlandersArtSans-Regular" w:hAnsi="FlandersArtSans-Regular"/>
            <w:i w:val="0"/>
            <w:sz w:val="20"/>
            <w:szCs w:val="20"/>
          </w:rPr>
          <w:t>https://www.agion.be/toegankelijkheid</w:t>
        </w:r>
      </w:hyperlink>
      <w:r w:rsidR="00702821" w:rsidRPr="00D95702">
        <w:t xml:space="preserve"> voor tips.</w:t>
      </w:r>
    </w:p>
    <w:p w14:paraId="41DE94FE" w14:textId="77777777" w:rsidR="001F33D8" w:rsidRDefault="001F33D8" w:rsidP="00D45EAE"/>
    <w:p w14:paraId="26FB487D" w14:textId="62C53066" w:rsidR="001E59F3" w:rsidRPr="00D95702" w:rsidRDefault="001E59F3" w:rsidP="00D45EAE">
      <w:pPr>
        <w:rPr>
          <w:szCs w:val="20"/>
        </w:rPr>
      </w:pPr>
      <w:r w:rsidRPr="00D95702">
        <w:t>(Typ hier uw tekst)</w:t>
      </w:r>
    </w:p>
    <w:bookmarkEnd w:id="87"/>
    <w:p w14:paraId="11189C6F" w14:textId="77777777" w:rsidR="00AF599D" w:rsidRPr="00D95702" w:rsidRDefault="003E2D24" w:rsidP="009C1751">
      <w:pPr>
        <w:pStyle w:val="Kop4"/>
      </w:pPr>
      <w:r w:rsidRPr="00D95702">
        <w:t>BUITENRUIMTE</w:t>
      </w:r>
    </w:p>
    <w:p w14:paraId="78360A90" w14:textId="77777777" w:rsidR="00ED6672" w:rsidRPr="00D95702" w:rsidRDefault="00ED6672" w:rsidP="009C5D1C">
      <w:pPr>
        <w:pStyle w:val="toelichtinginhoud"/>
      </w:pPr>
      <w:r w:rsidRPr="00D95702">
        <w:t xml:space="preserve">Waar moeten de verschillende buitenruimtes komen? </w:t>
      </w:r>
    </w:p>
    <w:p w14:paraId="4C403803" w14:textId="77777777" w:rsidR="00ED6672" w:rsidRPr="00D95702" w:rsidRDefault="00ED6672" w:rsidP="009C5D1C">
      <w:pPr>
        <w:pStyle w:val="toelichtinginhoud"/>
      </w:pPr>
      <w:r w:rsidRPr="00D95702">
        <w:t>Is er nieuwe wegen- en padeninfrastructuur nodig op het schooldomein?</w:t>
      </w:r>
    </w:p>
    <w:p w14:paraId="7A7DF432" w14:textId="5E3CA2C1" w:rsidR="00F505F8" w:rsidRPr="00D95702" w:rsidRDefault="00ED6672" w:rsidP="009C5D1C">
      <w:pPr>
        <w:pStyle w:val="toelichtinginhoud"/>
      </w:pPr>
      <w:r w:rsidRPr="00D95702">
        <w:t xml:space="preserve">Hoe groot moet de buitenruimte zijn? Hoeveel oppervlakte daarvan moet overdekt zijn? </w:t>
      </w:r>
    </w:p>
    <w:p w14:paraId="4D0E1A20" w14:textId="77777777" w:rsidR="00ED6672" w:rsidRPr="00D95702" w:rsidRDefault="00ED6672" w:rsidP="009C5D1C">
      <w:pPr>
        <w:pStyle w:val="toelichtinginhoud"/>
      </w:pPr>
      <w:r w:rsidRPr="00D95702">
        <w:t>Welk percentage oppervlakte moet er verhard zijn? Verharde gedeeltes zijn geschikt voor in-en uitgangen, bepaalde sportterreinen, paden, onder luifels…</w:t>
      </w:r>
    </w:p>
    <w:p w14:paraId="310D101F" w14:textId="77777777" w:rsidR="00ED6672" w:rsidRPr="00D95702" w:rsidRDefault="00ED6672" w:rsidP="009C5D1C">
      <w:pPr>
        <w:pStyle w:val="toelichtinginhoud"/>
      </w:pPr>
      <w:r w:rsidRPr="00D95702">
        <w:t>Welk percentage moet onverhard zijn? Het onverharde gedeelte biedt plaats aan natuurlijke speel-, zit-, en leerplekken zoals een grasveld, (speel)bos, zandbak, moestuin, buitenklas, groen amfitheater,…</w:t>
      </w:r>
    </w:p>
    <w:p w14:paraId="5D304E93" w14:textId="77777777" w:rsidR="00ED6672" w:rsidRPr="00D95702" w:rsidRDefault="00ED6672" w:rsidP="009C5D1C">
      <w:pPr>
        <w:pStyle w:val="toelichtinginhoud"/>
      </w:pPr>
      <w:r w:rsidRPr="00D95702">
        <w:t>Hoe moet de groene zone worden (her)aangelegd of uitgebreid? Zijn/komen er milieuprojecten (vb. moestuinen, compostsite, bijenhotel, dieren…)?</w:t>
      </w:r>
    </w:p>
    <w:p w14:paraId="21434B06" w14:textId="77777777" w:rsidR="00ED6672" w:rsidRPr="00D95702" w:rsidRDefault="00ED6672" w:rsidP="009C5D1C">
      <w:pPr>
        <w:pStyle w:val="toelichtinginhoud"/>
      </w:pPr>
      <w:r w:rsidRPr="00D95702">
        <w:t>Welke natuurlijke spelinrichtingen worden er voorzien (vb. reliëf, houten constructies, (wilgen)hutten, bloemenweide, uitdagend parcours of klimelementen, speelbos…)</w:t>
      </w:r>
    </w:p>
    <w:p w14:paraId="2DA1F50E" w14:textId="77777777" w:rsidR="00ED6672" w:rsidRPr="00D95702" w:rsidRDefault="00ED6672" w:rsidP="009C5D1C">
      <w:pPr>
        <w:pStyle w:val="toelichtinginhoud"/>
      </w:pPr>
      <w:r w:rsidRPr="00D95702">
        <w:t>Moeten er sportterreinen worden aangelegd? Op welke sporten moeten deze voorzien zijn?</w:t>
      </w:r>
    </w:p>
    <w:p w14:paraId="3942E5B0" w14:textId="77777777" w:rsidR="00ED6672" w:rsidRPr="00D95702" w:rsidRDefault="00ED6672" w:rsidP="009C5D1C">
      <w:pPr>
        <w:pStyle w:val="toelichtinginhoud"/>
      </w:pPr>
      <w:r w:rsidRPr="00D95702">
        <w:t>Zal er een nieuwe fietsenstalling komen? Wordt de bestaande uitgebreid? Waar wordt deze best ingeplant?</w:t>
      </w:r>
    </w:p>
    <w:p w14:paraId="56727557" w14:textId="77777777" w:rsidR="00ED6672" w:rsidRPr="00D95702" w:rsidRDefault="00ED6672" w:rsidP="009C5D1C">
      <w:pPr>
        <w:pStyle w:val="toelichtinginhoud"/>
      </w:pPr>
      <w:r w:rsidRPr="00D95702">
        <w:t>Moet er parking aangelegd worden? Hoeveel parkeerplaatsen voor auto’s (incl. voor andersvaliden), bussen, leveranciers? Waar wordt deze best ingeplant?</w:t>
      </w:r>
    </w:p>
    <w:p w14:paraId="000C73BC" w14:textId="77777777" w:rsidR="00ED6672" w:rsidRPr="00D95702" w:rsidRDefault="00ED6672" w:rsidP="009C5D1C">
      <w:pPr>
        <w:pStyle w:val="toelichtinginhoud"/>
      </w:pPr>
      <w:r w:rsidRPr="00D95702">
        <w:t>Welk karakter moeten deze zones krijgen? Hoe wil de school via de infrastructuur de zachte mobiliteit bevorderen?</w:t>
      </w:r>
    </w:p>
    <w:p w14:paraId="78C0A0B3" w14:textId="77777777" w:rsidR="00ED6672" w:rsidRPr="00D95702" w:rsidRDefault="00ED6672" w:rsidP="009C5D1C">
      <w:pPr>
        <w:pStyle w:val="toelichtinginhoud"/>
      </w:pPr>
      <w:r w:rsidRPr="00D95702">
        <w:t>Kan er gewerkt worden met doorlaatbare verhardingen?</w:t>
      </w:r>
    </w:p>
    <w:p w14:paraId="10E1F615" w14:textId="77777777" w:rsidR="003E2D24" w:rsidRPr="00D95702" w:rsidRDefault="003E2D24" w:rsidP="009C1751">
      <w:pPr>
        <w:pStyle w:val="Kop5"/>
      </w:pPr>
      <w:r w:rsidRPr="00D95702">
        <w:t>Speelplaatsen</w:t>
      </w:r>
    </w:p>
    <w:p w14:paraId="47AA38E7" w14:textId="77777777" w:rsidR="001E59F3" w:rsidRPr="00D95702" w:rsidRDefault="001E59F3" w:rsidP="00D45EAE">
      <w:pPr>
        <w:rPr>
          <w:lang w:val="fr-FR"/>
        </w:rPr>
      </w:pPr>
      <w:r w:rsidRPr="00D95702">
        <w:t>(Typ hier uw tekst)</w:t>
      </w:r>
    </w:p>
    <w:p w14:paraId="6855D560" w14:textId="77777777" w:rsidR="003E2D24" w:rsidRPr="00D95702" w:rsidRDefault="003E2D24" w:rsidP="009C1751">
      <w:pPr>
        <w:pStyle w:val="Kop5"/>
      </w:pPr>
      <w:r w:rsidRPr="00D95702">
        <w:t>Overdekte speelplaats</w:t>
      </w:r>
    </w:p>
    <w:p w14:paraId="3FE7AD73" w14:textId="77777777" w:rsidR="001E59F3" w:rsidRPr="00D95702" w:rsidRDefault="001E59F3" w:rsidP="00D45EAE">
      <w:r w:rsidRPr="00D95702">
        <w:t>(Typ hier uw tekst)</w:t>
      </w:r>
    </w:p>
    <w:p w14:paraId="35F5EBFF" w14:textId="77777777" w:rsidR="00C865A7" w:rsidRPr="00D95702" w:rsidRDefault="00C865A7" w:rsidP="009C1751">
      <w:pPr>
        <w:pStyle w:val="Kop5"/>
      </w:pPr>
      <w:r w:rsidRPr="00D95702">
        <w:t>Fietsenstalling</w:t>
      </w:r>
    </w:p>
    <w:p w14:paraId="366B5999" w14:textId="77777777" w:rsidR="00C865A7" w:rsidRPr="00D95702" w:rsidRDefault="00C865A7" w:rsidP="00D45EAE">
      <w:pPr>
        <w:rPr>
          <w:lang w:val="fr-FR"/>
        </w:rPr>
      </w:pPr>
      <w:r w:rsidRPr="00D95702">
        <w:t>(Typ hier uw tekst)</w:t>
      </w:r>
    </w:p>
    <w:p w14:paraId="4F5912C1" w14:textId="77777777" w:rsidR="003E2D24" w:rsidRPr="00D95702" w:rsidRDefault="003E2D24" w:rsidP="009C1751">
      <w:pPr>
        <w:pStyle w:val="Kop5"/>
      </w:pPr>
      <w:r w:rsidRPr="00D95702">
        <w:t>Toegangswegen</w:t>
      </w:r>
    </w:p>
    <w:p w14:paraId="27315D97" w14:textId="77777777" w:rsidR="001E59F3" w:rsidRPr="00D95702" w:rsidRDefault="001E59F3" w:rsidP="00D45EAE">
      <w:pPr>
        <w:rPr>
          <w:lang w:val="fr-FR"/>
        </w:rPr>
      </w:pPr>
      <w:r w:rsidRPr="00D95702">
        <w:t>(Typ hier uw tekst)</w:t>
      </w:r>
    </w:p>
    <w:p w14:paraId="5A5350FA" w14:textId="77777777" w:rsidR="00F13892" w:rsidRPr="00D95702" w:rsidRDefault="00F13892" w:rsidP="00D45EAE">
      <w:pPr>
        <w:rPr>
          <w:szCs w:val="20"/>
          <w:lang w:val="fr-FR"/>
        </w:rPr>
      </w:pPr>
      <w:r w:rsidRPr="00D95702">
        <w:br w:type="page"/>
      </w:r>
    </w:p>
    <w:p w14:paraId="2BE03DC7" w14:textId="192FD035" w:rsidR="001E59F3" w:rsidRPr="00D95702" w:rsidRDefault="003E2D24" w:rsidP="009C1751">
      <w:pPr>
        <w:pStyle w:val="Kop5"/>
      </w:pPr>
      <w:r w:rsidRPr="00D95702">
        <w:lastRenderedPageBreak/>
        <w:t>Afsluitingen</w:t>
      </w:r>
    </w:p>
    <w:p w14:paraId="54AEBF8D" w14:textId="77777777" w:rsidR="001E59F3" w:rsidRPr="00D95702" w:rsidRDefault="001E59F3" w:rsidP="00D45EAE">
      <w:pPr>
        <w:rPr>
          <w:lang w:val="fr-FR"/>
        </w:rPr>
      </w:pPr>
      <w:r w:rsidRPr="00D95702">
        <w:t>(Typ hier uw tekst)</w:t>
      </w:r>
    </w:p>
    <w:p w14:paraId="4EF77045" w14:textId="77777777" w:rsidR="003E2D24" w:rsidRPr="00D95702" w:rsidRDefault="003E2D24" w:rsidP="009C1751">
      <w:pPr>
        <w:pStyle w:val="Kop5"/>
      </w:pPr>
      <w:r w:rsidRPr="00D95702">
        <w:t>Groenaanleg</w:t>
      </w:r>
    </w:p>
    <w:p w14:paraId="059ADE10" w14:textId="0FD5A7E2" w:rsidR="001E59F3" w:rsidRPr="00D95702" w:rsidRDefault="001E59F3" w:rsidP="00D45EAE">
      <w:r w:rsidRPr="00D95702">
        <w:t>(Typ hier uw tekst)</w:t>
      </w:r>
    </w:p>
    <w:p w14:paraId="129639CF" w14:textId="77777777" w:rsidR="002D473E" w:rsidRPr="00D95702" w:rsidRDefault="002D473E" w:rsidP="00D45EAE">
      <w:pPr>
        <w:rPr>
          <w:lang w:val="fr-FR"/>
        </w:rPr>
      </w:pPr>
    </w:p>
    <w:p w14:paraId="0B1EB330" w14:textId="769AF5AF" w:rsidR="00A6597B" w:rsidRPr="00D95702" w:rsidRDefault="00732A85" w:rsidP="003A780F">
      <w:pPr>
        <w:pStyle w:val="Kop3"/>
      </w:pPr>
      <w:bookmarkStart w:id="89" w:name="_Toc59625711"/>
      <w:bookmarkEnd w:id="83"/>
      <w:r w:rsidRPr="00D95702">
        <w:t>Relatieschema</w:t>
      </w:r>
      <w:bookmarkEnd w:id="89"/>
    </w:p>
    <w:p w14:paraId="0BEE294E" w14:textId="77777777" w:rsidR="00A5228D" w:rsidRPr="00D95702" w:rsidRDefault="00726F03" w:rsidP="009C5D1C">
      <w:pPr>
        <w:pStyle w:val="toelichtinginhoud"/>
      </w:pPr>
      <w:r w:rsidRPr="00D95702">
        <w:t xml:space="preserve">Moeten er bepaalde clusters </w:t>
      </w:r>
      <w:r w:rsidR="002A19F7" w:rsidRPr="00D95702">
        <w:t xml:space="preserve">van lokalen </w:t>
      </w:r>
      <w:r w:rsidRPr="00D95702">
        <w:t xml:space="preserve">gevormd worden? </w:t>
      </w:r>
    </w:p>
    <w:p w14:paraId="33CCF86D" w14:textId="575C5322" w:rsidR="00726F03" w:rsidRPr="00D95702" w:rsidRDefault="00A5228D" w:rsidP="009C5D1C">
      <w:pPr>
        <w:pStyle w:val="toelichtinginhoud"/>
      </w:pPr>
      <w:r w:rsidRPr="00D95702">
        <w:t>M</w:t>
      </w:r>
      <w:r w:rsidR="00726F03" w:rsidRPr="00D95702">
        <w:t xml:space="preserve">oeten er bepaalde relaties zijn tussen </w:t>
      </w:r>
      <w:r w:rsidR="002A19F7" w:rsidRPr="00D95702">
        <w:t xml:space="preserve">die </w:t>
      </w:r>
      <w:r w:rsidR="00726F03" w:rsidRPr="00D95702">
        <w:t>clusters?</w:t>
      </w:r>
      <w:r w:rsidR="002A19F7" w:rsidRPr="00D95702">
        <w:t xml:space="preserve"> Of juist helemaal geen relatie?</w:t>
      </w:r>
    </w:p>
    <w:p w14:paraId="59634C15" w14:textId="77777777" w:rsidR="00726F03" w:rsidRPr="00D95702" w:rsidRDefault="00726F03" w:rsidP="009C5D1C">
      <w:pPr>
        <w:pStyle w:val="toelichtinginhoud"/>
      </w:pPr>
      <w:r w:rsidRPr="00D95702">
        <w:t>Welke relaties zijn gewenst tussen binnen- en/of buitenruimtes?</w:t>
      </w:r>
    </w:p>
    <w:p w14:paraId="73DD81E4" w14:textId="77777777" w:rsidR="000C52D1" w:rsidRDefault="002A19F7" w:rsidP="009C5D1C">
      <w:pPr>
        <w:pStyle w:val="toelichtinginhoud"/>
      </w:pPr>
      <w:r w:rsidRPr="00D95702">
        <w:t>Is een specifieke ligging/oriëntatie van bepaalde lokalen of clusters noodzakelijk</w:t>
      </w:r>
    </w:p>
    <w:p w14:paraId="3B976E35" w14:textId="77777777" w:rsidR="000C52D1" w:rsidRDefault="000C52D1" w:rsidP="009C5D1C">
      <w:pPr>
        <w:pStyle w:val="toelichtinginhoud"/>
      </w:pPr>
    </w:p>
    <w:p w14:paraId="4D13DA04" w14:textId="28DEB5F6" w:rsidR="00726F03" w:rsidRPr="00CE740D" w:rsidRDefault="00726F03" w:rsidP="00D043F7">
      <w:pPr>
        <w:pStyle w:val="toelichtinginhoud"/>
        <w:numPr>
          <w:ilvl w:val="0"/>
          <w:numId w:val="5"/>
        </w:numPr>
      </w:pPr>
      <w:r w:rsidRPr="00D95702">
        <w:t xml:space="preserve">Het kan </w:t>
      </w:r>
      <w:r w:rsidR="002A19F7" w:rsidRPr="00D95702">
        <w:t>erg verhelderend zijn</w:t>
      </w:r>
      <w:r w:rsidRPr="00D95702">
        <w:t xml:space="preserve"> om dit schematisch voor te stellen, </w:t>
      </w:r>
      <w:proofErr w:type="spellStart"/>
      <w:r w:rsidRPr="00D95702">
        <w:t>bvb</w:t>
      </w:r>
      <w:proofErr w:type="spellEnd"/>
      <w:r w:rsidRPr="00D95702">
        <w:t>. op basis van onderstaand principe</w:t>
      </w:r>
      <w:r w:rsidR="002A19F7" w:rsidRPr="00D95702">
        <w:t xml:space="preserve"> of met de hulp van de </w:t>
      </w:r>
      <w:proofErr w:type="spellStart"/>
      <w:r w:rsidR="002A19F7" w:rsidRPr="00D95702">
        <w:t>SmartArt</w:t>
      </w:r>
      <w:proofErr w:type="spellEnd"/>
      <w:r w:rsidR="002A19F7" w:rsidRPr="00D95702">
        <w:t xml:space="preserve"> </w:t>
      </w:r>
      <w:proofErr w:type="spellStart"/>
      <w:r w:rsidR="002A19F7" w:rsidRPr="00D95702">
        <w:t>graphics</w:t>
      </w:r>
      <w:proofErr w:type="spellEnd"/>
      <w:r w:rsidR="002A19F7" w:rsidRPr="00D95702">
        <w:t xml:space="preserve"> uit Word (Invoegen &gt; </w:t>
      </w:r>
      <w:proofErr w:type="spellStart"/>
      <w:r w:rsidR="002A19F7" w:rsidRPr="00D95702">
        <w:t>Sm</w:t>
      </w:r>
      <w:r w:rsidR="002A19F7" w:rsidRPr="00CE740D">
        <w:t>artArt</w:t>
      </w:r>
      <w:proofErr w:type="spellEnd"/>
      <w:r w:rsidR="002A19F7" w:rsidRPr="00CE740D">
        <w:t>)</w:t>
      </w:r>
    </w:p>
    <w:p w14:paraId="7927969C" w14:textId="77777777" w:rsidR="006A06CA" w:rsidRDefault="006A06CA" w:rsidP="009C5D1C">
      <w:pPr>
        <w:pStyle w:val="toelichtinginhoud"/>
      </w:pPr>
    </w:p>
    <w:p w14:paraId="0D9FA2E6" w14:textId="2511B09F" w:rsidR="00A6597B" w:rsidRPr="00D95702" w:rsidRDefault="00A6597B" w:rsidP="009C5D1C">
      <w:pPr>
        <w:pStyle w:val="toelichtinginhoud"/>
      </w:pPr>
      <w:r w:rsidRPr="00D95702">
        <w:t>LEGENDE VOOR SCHEMATISCHE VOORSTELLING</w:t>
      </w:r>
      <w:r w:rsidR="00401642">
        <w:t>:</w:t>
      </w:r>
    </w:p>
    <w:p w14:paraId="4039040F" w14:textId="77777777" w:rsidR="00A6597B" w:rsidRPr="00D95702" w:rsidRDefault="00A6597B" w:rsidP="009C5D1C">
      <w:pPr>
        <w:pStyle w:val="toelichtinginhoud"/>
      </w:pPr>
    </w:p>
    <w:p w14:paraId="665D7742" w14:textId="00A55B4E" w:rsidR="00A6597B" w:rsidRPr="00D95702" w:rsidRDefault="006A06CA" w:rsidP="009C5D1C">
      <w:pPr>
        <w:pStyle w:val="toelichtinginhoud"/>
        <w:rPr>
          <w:szCs w:val="18"/>
        </w:rPr>
      </w:pPr>
      <w:r w:rsidRPr="00D95702">
        <w:rPr>
          <w:noProof/>
        </w:rPr>
        <mc:AlternateContent>
          <mc:Choice Requires="wps">
            <w:drawing>
              <wp:anchor distT="0" distB="0" distL="114300" distR="114300" simplePos="0" relativeHeight="251655168" behindDoc="0" locked="0" layoutInCell="1" allowOverlap="1" wp14:anchorId="5F0B134D" wp14:editId="2646B9C3">
                <wp:simplePos x="0" y="0"/>
                <wp:positionH relativeFrom="margin">
                  <wp:posOffset>4311015</wp:posOffset>
                </wp:positionH>
                <wp:positionV relativeFrom="paragraph">
                  <wp:posOffset>15240</wp:posOffset>
                </wp:positionV>
                <wp:extent cx="1391285" cy="723265"/>
                <wp:effectExtent l="0" t="0" r="0" b="63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285" cy="723265"/>
                        </a:xfrm>
                        <a:prstGeom prst="roundRect">
                          <a:avLst/>
                        </a:prstGeom>
                        <a:solidFill>
                          <a:schemeClr val="bg1">
                            <a:lumMod val="65000"/>
                          </a:schemeClr>
                        </a:solidFill>
                        <a:ln w="12700" cap="flat" cmpd="sng" algn="ctr">
                          <a:noFill/>
                          <a:prstDash val="solid"/>
                          <a:miter lim="800000"/>
                        </a:ln>
                        <a:effectLst/>
                      </wps:spPr>
                      <wps:txbx>
                        <w:txbxContent>
                          <w:p w14:paraId="38943B9A" w14:textId="77777777" w:rsidR="00E47AB7" w:rsidRPr="007F58D0" w:rsidRDefault="00E47AB7" w:rsidP="00064AF4">
                            <w:pPr>
                              <w:ind w:left="0"/>
                              <w:jc w:val="center"/>
                            </w:pPr>
                            <w:r>
                              <w:t>Ruimte/Cluster buit</w:t>
                            </w:r>
                            <w:r w:rsidRPr="007F58D0">
                              <w:t>en het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0B134D" id="Rectangle: Rounded Corners 2" o:spid="_x0000_s1028" style="position:absolute;left:0;text-align:left;margin-left:339.45pt;margin-top:1.2pt;width:109.55pt;height:56.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" fillcolor="#a5a5a5 [2092]" stroked="f" strokeweight="1pt">
                <v:stroke joinstyle="miter"/>
                <v:textbox>
                  <w:txbxContent>
                    <w:p w14:paraId="38943B9A" w14:textId="77777777" w:rsidR="00E47AB7" w:rsidRPr="007F58D0" w:rsidRDefault="00E47AB7" w:rsidP="00064AF4">
                      <w:pPr>
                        <w:ind w:left="0"/>
                        <w:jc w:val="center"/>
                      </w:pPr>
                      <w:r>
                        <w:t>Ruimte/Cluster buit</w:t>
                      </w:r>
                      <w:r w:rsidRPr="007F58D0">
                        <w:t>en het cluster</w:t>
                      </w:r>
                    </w:p>
                  </w:txbxContent>
                </v:textbox>
                <w10:wrap anchorx="margin"/>
              </v:roundrect>
            </w:pict>
          </mc:Fallback>
        </mc:AlternateContent>
      </w:r>
      <w:r w:rsidR="002A19F7" w:rsidRPr="00D95702">
        <w:rPr>
          <w:noProof/>
        </w:rPr>
        <mc:AlternateContent>
          <mc:Choice Requires="wps">
            <w:drawing>
              <wp:anchor distT="0" distB="0" distL="114300" distR="114300" simplePos="0" relativeHeight="251654144" behindDoc="0" locked="0" layoutInCell="1" allowOverlap="1" wp14:anchorId="532665E0" wp14:editId="2EA5BA99">
                <wp:simplePos x="0" y="0"/>
                <wp:positionH relativeFrom="margin">
                  <wp:posOffset>794385</wp:posOffset>
                </wp:positionH>
                <wp:positionV relativeFrom="paragraph">
                  <wp:posOffset>33655</wp:posOffset>
                </wp:positionV>
                <wp:extent cx="1391285" cy="725805"/>
                <wp:effectExtent l="0" t="0" r="0" b="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725805"/>
                        </a:xfrm>
                        <a:prstGeom prst="roundRect">
                          <a:avLst>
                            <a:gd name="adj" fmla="val 16667"/>
                          </a:avLst>
                        </a:prstGeom>
                        <a:solidFill>
                          <a:schemeClr val="accent6">
                            <a:lumMod val="75000"/>
                          </a:schemeClr>
                        </a:solidFill>
                        <a:ln w="12700" algn="ctr">
                          <a:noFill/>
                          <a:miter lim="800000"/>
                          <a:headEnd/>
                          <a:tailEnd/>
                        </a:ln>
                      </wps:spPr>
                      <wps:txbx>
                        <w:txbxContent>
                          <w:p w14:paraId="7DD9DE79" w14:textId="77777777" w:rsidR="00E47AB7" w:rsidRPr="00F91291" w:rsidRDefault="00E47AB7" w:rsidP="00064AF4">
                            <w:pPr>
                              <w:ind w:left="0"/>
                              <w:jc w:val="center"/>
                              <w:rPr>
                                <w:lang w:val="nl-BE"/>
                              </w:rPr>
                            </w:pPr>
                            <w:r w:rsidRPr="00F91291">
                              <w:rPr>
                                <w:rFonts w:hint="eastAsia"/>
                                <w:lang w:val="nl-BE"/>
                              </w:rPr>
                              <w:t>R</w:t>
                            </w:r>
                            <w:r w:rsidRPr="00F91291">
                              <w:rPr>
                                <w:lang w:val="nl-BE"/>
                              </w:rPr>
                              <w:t>uimte binnen het cluster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665E0" id="Rectangle: Rounded Corners 1" o:spid="_x0000_s1029" style="position:absolute;left:0;text-align:left;margin-left:62.55pt;margin-top:2.65pt;width:109.55pt;height:57.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" fillcolor="#538135 [2409]" stroked="f" strokeweight="1pt">
                <v:stroke joinstyle="miter"/>
                <v:textbox>
                  <w:txbxContent>
                    <w:p w14:paraId="7DD9DE79" w14:textId="77777777" w:rsidR="00E47AB7" w:rsidRPr="00F91291" w:rsidRDefault="00E47AB7" w:rsidP="00064AF4">
                      <w:pPr>
                        <w:ind w:left="0"/>
                        <w:jc w:val="center"/>
                        <w:rPr>
                          <w:lang w:val="nl-BE"/>
                        </w:rPr>
                      </w:pPr>
                      <w:r w:rsidRPr="00F91291">
                        <w:rPr>
                          <w:rFonts w:hint="eastAsia"/>
                          <w:lang w:val="nl-BE"/>
                        </w:rPr>
                        <w:t>R</w:t>
                      </w:r>
                      <w:r w:rsidRPr="00F91291">
                        <w:rPr>
                          <w:lang w:val="nl-BE"/>
                        </w:rPr>
                        <w:t>uimte binnen het cluster</w:t>
                      </w:r>
                    </w:p>
                  </w:txbxContent>
                </v:textbox>
                <w10:wrap anchorx="margin"/>
              </v:roundrect>
            </w:pict>
          </mc:Fallback>
        </mc:AlternateContent>
      </w:r>
      <w:r w:rsidR="002A19F7" w:rsidRPr="00D95702">
        <w:rPr>
          <w:noProof/>
        </w:rPr>
        <mc:AlternateContent>
          <mc:Choice Requires="wps">
            <w:drawing>
              <wp:anchor distT="0" distB="0" distL="114300" distR="114300" simplePos="0" relativeHeight="251656192" behindDoc="0" locked="0" layoutInCell="1" allowOverlap="1" wp14:anchorId="031F3398" wp14:editId="325FECE5">
                <wp:simplePos x="0" y="0"/>
                <wp:positionH relativeFrom="margin">
                  <wp:posOffset>2272665</wp:posOffset>
                </wp:positionH>
                <wp:positionV relativeFrom="paragraph">
                  <wp:posOffset>23495</wp:posOffset>
                </wp:positionV>
                <wp:extent cx="1391285" cy="723265"/>
                <wp:effectExtent l="0" t="0" r="0" b="6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285" cy="723265"/>
                        </a:xfrm>
                        <a:prstGeom prst="rect">
                          <a:avLst/>
                        </a:prstGeom>
                        <a:solidFill>
                          <a:srgbClr val="92D050">
                            <a:alpha val="50196"/>
                          </a:srgbClr>
                        </a:solidFill>
                        <a:ln w="12700" cap="flat" cmpd="sng" algn="ctr">
                          <a:noFill/>
                          <a:prstDash val="solid"/>
                          <a:miter lim="800000"/>
                        </a:ln>
                        <a:effectLst/>
                      </wps:spPr>
                      <wps:txbx>
                        <w:txbxContent>
                          <w:p w14:paraId="617486D8" w14:textId="77777777" w:rsidR="00E47AB7" w:rsidRPr="007F58D0" w:rsidRDefault="00E47AB7" w:rsidP="00064AF4">
                            <w:pPr>
                              <w:ind w:left="0"/>
                              <w:jc w:val="center"/>
                            </w:pPr>
                            <w:r>
                              <w:t>Clustergrens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1F3398" id="Rectangle 4" o:spid="_x0000_s1030" style="position:absolute;left:0;text-align:left;margin-left:178.95pt;margin-top:1.85pt;width:109.55pt;height:56.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" fillcolor="#92d050" stroked="f" strokeweight="1pt">
                <v:fill opacity="32896f"/>
                <v:textbox>
                  <w:txbxContent>
                    <w:p w14:paraId="617486D8" w14:textId="77777777" w:rsidR="00E47AB7" w:rsidRPr="007F58D0" w:rsidRDefault="00E47AB7" w:rsidP="00064AF4">
                      <w:pPr>
                        <w:ind w:left="0"/>
                        <w:jc w:val="center"/>
                      </w:pPr>
                      <w:r>
                        <w:t>Clustergrens</w:t>
                      </w:r>
                    </w:p>
                  </w:txbxContent>
                </v:textbox>
                <w10:wrap anchorx="margin"/>
              </v:rect>
            </w:pict>
          </mc:Fallback>
        </mc:AlternateContent>
      </w:r>
    </w:p>
    <w:p w14:paraId="2AB50794" w14:textId="77777777" w:rsidR="00A6597B" w:rsidRPr="00D95702" w:rsidRDefault="00A6597B" w:rsidP="009C5D1C">
      <w:pPr>
        <w:pStyle w:val="toelichtinginhoud"/>
      </w:pPr>
    </w:p>
    <w:p w14:paraId="7DF0821E" w14:textId="77777777" w:rsidR="00A6597B" w:rsidRPr="00D95702" w:rsidRDefault="00A6597B" w:rsidP="009C5D1C">
      <w:pPr>
        <w:pStyle w:val="toelichtinginhoud"/>
      </w:pPr>
    </w:p>
    <w:p w14:paraId="0EBCB26F" w14:textId="77777777" w:rsidR="00A6597B" w:rsidRPr="00D95702" w:rsidRDefault="00A6597B" w:rsidP="009C5D1C">
      <w:pPr>
        <w:pStyle w:val="toelichtinginhoud"/>
      </w:pPr>
    </w:p>
    <w:p w14:paraId="029B03C4" w14:textId="77777777" w:rsidR="00A6597B" w:rsidRPr="00D95702" w:rsidRDefault="00A6597B" w:rsidP="009C5D1C">
      <w:pPr>
        <w:pStyle w:val="toelichtinginhoud"/>
      </w:pPr>
    </w:p>
    <w:p w14:paraId="621B467C" w14:textId="77777777" w:rsidR="006A06CA" w:rsidRDefault="006A06CA" w:rsidP="009C5D1C">
      <w:pPr>
        <w:pStyle w:val="toelichtinginhoud"/>
      </w:pPr>
    </w:p>
    <w:p w14:paraId="0FEC1AFF" w14:textId="7C0E34E2" w:rsidR="00A6597B" w:rsidRPr="00D95702" w:rsidRDefault="002A19F7" w:rsidP="009C5D1C">
      <w:pPr>
        <w:pStyle w:val="toelichtinginhoud"/>
      </w:pPr>
      <w:r w:rsidRPr="00D95702">
        <w:rPr>
          <w:noProof/>
        </w:rPr>
        <mc:AlternateContent>
          <mc:Choice Requires="wps">
            <w:drawing>
              <wp:anchor distT="4294967295" distB="4294967295" distL="114300" distR="114300" simplePos="0" relativeHeight="251658240" behindDoc="0" locked="0" layoutInCell="1" allowOverlap="1" wp14:anchorId="46F05CF2" wp14:editId="00A75BBE">
                <wp:simplePos x="0" y="0"/>
                <wp:positionH relativeFrom="column">
                  <wp:posOffset>2272665</wp:posOffset>
                </wp:positionH>
                <wp:positionV relativeFrom="paragraph">
                  <wp:posOffset>87629</wp:posOffset>
                </wp:positionV>
                <wp:extent cx="1383030" cy="0"/>
                <wp:effectExtent l="38100" t="76200" r="7620" b="762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3030" cy="0"/>
                        </a:xfrm>
                        <a:prstGeom prst="straightConnector1">
                          <a:avLst/>
                        </a:prstGeom>
                        <a:noFill/>
                        <a:ln w="6350" cap="flat" cmpd="sng" algn="ctr">
                          <a:solidFill>
                            <a:srgbClr val="FF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0A32FC0" id="_x0000_t32" coordsize="21600,21600" o:spt="32" o:oned="t" path="m,l21600,21600e" filled="f">
                <v:path arrowok="t" fillok="f" o:connecttype="none"/>
                <o:lock v:ext="edit" shapetype="t"/>
              </v:shapetype>
              <v:shape id="Straight Arrow Connector 6" o:spid="_x0000_s1026" type="#_x0000_t32" style="position:absolute;margin-left:178.95pt;margin-top:6.9pt;width:108.9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" strokecolor="red" strokeweight=".5pt">
                <v:stroke startarrow="block" endarrow="block" joinstyle="miter"/>
                <o:lock v:ext="edit" shapetype="f"/>
              </v:shape>
            </w:pict>
          </mc:Fallback>
        </mc:AlternateContent>
      </w:r>
      <w:r w:rsidR="00A6597B" w:rsidRPr="00D95702">
        <w:t>Intense link noodzakelijk</w:t>
      </w:r>
    </w:p>
    <w:p w14:paraId="6FD4633B" w14:textId="316BE268" w:rsidR="00A6597B" w:rsidRPr="00D95702" w:rsidRDefault="002A19F7" w:rsidP="009C5D1C">
      <w:pPr>
        <w:pStyle w:val="toelichtinginhoud"/>
      </w:pPr>
      <w:r w:rsidRPr="00D95702">
        <w:rPr>
          <w:noProof/>
        </w:rPr>
        <mc:AlternateContent>
          <mc:Choice Requires="wps">
            <w:drawing>
              <wp:anchor distT="4294967295" distB="4294967295" distL="114300" distR="114300" simplePos="0" relativeHeight="251659264" behindDoc="0" locked="0" layoutInCell="1" allowOverlap="1" wp14:anchorId="0E2A96F2" wp14:editId="59104DCD">
                <wp:simplePos x="0" y="0"/>
                <wp:positionH relativeFrom="column">
                  <wp:posOffset>2272665</wp:posOffset>
                </wp:positionH>
                <wp:positionV relativeFrom="paragraph">
                  <wp:posOffset>93979</wp:posOffset>
                </wp:positionV>
                <wp:extent cx="1383030" cy="0"/>
                <wp:effectExtent l="38100" t="76200" r="7620" b="762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3030" cy="0"/>
                        </a:xfrm>
                        <a:prstGeom prst="straightConnector1">
                          <a:avLst/>
                        </a:prstGeom>
                        <a:noFill/>
                        <a:ln w="6350" cap="flat" cmpd="sng" algn="ctr">
                          <a:solidFill>
                            <a:srgbClr val="00B05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80D8D6" id="Straight Arrow Connector 7" o:spid="_x0000_s1026" type="#_x0000_t32" style="position:absolute;margin-left:178.95pt;margin-top:7.4pt;width:108.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" strokecolor="#00b050" strokeweight=".5pt">
                <v:stroke startarrow="block" endarrow="block" joinstyle="miter"/>
                <o:lock v:ext="edit" shapetype="f"/>
              </v:shape>
            </w:pict>
          </mc:Fallback>
        </mc:AlternateContent>
      </w:r>
      <w:r w:rsidR="00A6597B" w:rsidRPr="00D95702">
        <w:t>Link noodzakelijk</w:t>
      </w:r>
    </w:p>
    <w:p w14:paraId="41EFC0ED" w14:textId="2E629A09" w:rsidR="00A6597B" w:rsidRPr="00D95702" w:rsidRDefault="002A19F7" w:rsidP="009C5D1C">
      <w:pPr>
        <w:pStyle w:val="toelichtinginhoud"/>
      </w:pPr>
      <w:r w:rsidRPr="00D95702">
        <w:rPr>
          <w:noProof/>
        </w:rPr>
        <mc:AlternateContent>
          <mc:Choice Requires="wps">
            <w:drawing>
              <wp:anchor distT="4294967295" distB="4294967295" distL="114300" distR="114300" simplePos="0" relativeHeight="251660288" behindDoc="0" locked="0" layoutInCell="1" allowOverlap="1" wp14:anchorId="12ED6C07" wp14:editId="3CEAB970">
                <wp:simplePos x="0" y="0"/>
                <wp:positionH relativeFrom="column">
                  <wp:posOffset>2272665</wp:posOffset>
                </wp:positionH>
                <wp:positionV relativeFrom="paragraph">
                  <wp:posOffset>100964</wp:posOffset>
                </wp:positionV>
                <wp:extent cx="1383030" cy="0"/>
                <wp:effectExtent l="38100" t="76200" r="7620" b="762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3030" cy="0"/>
                        </a:xfrm>
                        <a:prstGeom prst="straightConnector1">
                          <a:avLst/>
                        </a:prstGeom>
                        <a:noFill/>
                        <a:ln w="6350" cap="flat" cmpd="sng" algn="ctr">
                          <a:solidFill>
                            <a:srgbClr val="FFC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99CA47" id="Straight Arrow Connector 8" o:spid="_x0000_s1026" type="#_x0000_t32" style="position:absolute;margin-left:178.95pt;margin-top:7.95pt;width:108.9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" strokecolor="#ffc000" strokeweight=".5pt">
                <v:stroke startarrow="block" endarrow="block" joinstyle="miter"/>
                <o:lock v:ext="edit" shapetype="f"/>
              </v:shape>
            </w:pict>
          </mc:Fallback>
        </mc:AlternateContent>
      </w:r>
      <w:r w:rsidR="00A6597B" w:rsidRPr="00D95702">
        <w:t>Link gewenst</w:t>
      </w:r>
    </w:p>
    <w:p w14:paraId="25C90C8E" w14:textId="4093A57A" w:rsidR="00A6597B" w:rsidRPr="00D95702" w:rsidRDefault="002A19F7" w:rsidP="009C5D1C">
      <w:pPr>
        <w:pStyle w:val="toelichtinginhoud"/>
      </w:pPr>
      <w:r w:rsidRPr="00D95702">
        <w:rPr>
          <w:noProof/>
        </w:rPr>
        <mc:AlternateContent>
          <mc:Choice Requires="wps">
            <w:drawing>
              <wp:anchor distT="4294967295" distB="4294967295" distL="114300" distR="114300" simplePos="0" relativeHeight="251657216" behindDoc="0" locked="0" layoutInCell="1" allowOverlap="1" wp14:anchorId="3955FF2B" wp14:editId="562A230E">
                <wp:simplePos x="0" y="0"/>
                <wp:positionH relativeFrom="column">
                  <wp:posOffset>2280920</wp:posOffset>
                </wp:positionH>
                <wp:positionV relativeFrom="paragraph">
                  <wp:posOffset>92709</wp:posOffset>
                </wp:positionV>
                <wp:extent cx="1383030" cy="0"/>
                <wp:effectExtent l="38100" t="76200" r="7620" b="762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3030" cy="0"/>
                        </a:xfrm>
                        <a:prstGeom prst="straightConnector1">
                          <a:avLst/>
                        </a:prstGeom>
                        <a:noFill/>
                        <a:ln w="6350" cap="flat" cmpd="sng" algn="ctr">
                          <a:solidFill>
                            <a:srgbClr val="0070C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3E492A1" id="Straight Arrow Connector 5" o:spid="_x0000_s1026" type="#_x0000_t32" style="position:absolute;margin-left:179.6pt;margin-top:7.3pt;width:108.9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" strokecolor="#0070c0" strokeweight=".5pt">
                <v:stroke startarrow="block" endarrow="block" joinstyle="miter"/>
                <o:lock v:ext="edit" shapetype="f"/>
              </v:shape>
            </w:pict>
          </mc:Fallback>
        </mc:AlternateContent>
      </w:r>
      <w:r w:rsidR="00A6597B" w:rsidRPr="00D95702">
        <w:t>Visuele link</w:t>
      </w:r>
    </w:p>
    <w:p w14:paraId="2CF36FDD" w14:textId="77777777" w:rsidR="00A6597B" w:rsidRPr="00D95702" w:rsidRDefault="00A6597B" w:rsidP="009C5D1C">
      <w:pPr>
        <w:pStyle w:val="toelichtinginhoud"/>
      </w:pPr>
    </w:p>
    <w:p w14:paraId="121747AE" w14:textId="0D39BF01" w:rsidR="00A6597B" w:rsidRPr="00D95702" w:rsidRDefault="002A19F7" w:rsidP="009C5D1C">
      <w:pPr>
        <w:pStyle w:val="toelichtinginhoud"/>
      </w:pPr>
      <w:r w:rsidRPr="00D95702">
        <w:rPr>
          <w:noProof/>
        </w:rPr>
        <mc:AlternateContent>
          <mc:Choice Requires="wps">
            <w:drawing>
              <wp:anchor distT="4294967295" distB="4294967295" distL="114300" distR="114300" simplePos="0" relativeHeight="251661312" behindDoc="0" locked="0" layoutInCell="1" allowOverlap="1" wp14:anchorId="332AD80F" wp14:editId="58AF19ED">
                <wp:simplePos x="0" y="0"/>
                <wp:positionH relativeFrom="column">
                  <wp:posOffset>2326005</wp:posOffset>
                </wp:positionH>
                <wp:positionV relativeFrom="paragraph">
                  <wp:posOffset>94614</wp:posOffset>
                </wp:positionV>
                <wp:extent cx="1367790" cy="0"/>
                <wp:effectExtent l="0" t="76200" r="3810" b="762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7790" cy="0"/>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1C4CE9" id="Straight Arrow Connector 10" o:spid="_x0000_s1026" type="#_x0000_t32" style="position:absolute;margin-left:183.15pt;margin-top:7.45pt;width:107.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" strokecolor="#7030a0" strokeweight=".5pt">
                <v:stroke endarrow="block" joinstyle="miter"/>
                <o:lock v:ext="edit" shapetype="f"/>
              </v:shape>
            </w:pict>
          </mc:Fallback>
        </mc:AlternateContent>
      </w:r>
      <w:r w:rsidR="00A6597B" w:rsidRPr="00D95702">
        <w:t>Toegang van/naar buiten</w:t>
      </w:r>
    </w:p>
    <w:p w14:paraId="2225A23F" w14:textId="77777777" w:rsidR="002A19F7" w:rsidRPr="00D95702" w:rsidRDefault="002A19F7" w:rsidP="00D45EAE"/>
    <w:p w14:paraId="18CE2208" w14:textId="77777777" w:rsidR="00A6597B" w:rsidRPr="00D95702" w:rsidRDefault="00A6597B" w:rsidP="00D45EAE"/>
    <w:p w14:paraId="07ABD0DA" w14:textId="6D8E5324" w:rsidR="00A6597B" w:rsidRPr="00D95702" w:rsidRDefault="00A6597B" w:rsidP="003A780F">
      <w:pPr>
        <w:pStyle w:val="Kop3"/>
      </w:pPr>
      <w:bookmarkStart w:id="90" w:name="_Toc59625712"/>
      <w:r w:rsidRPr="00D95702">
        <w:t>Oppervlaktetabel</w:t>
      </w:r>
      <w:bookmarkEnd w:id="90"/>
    </w:p>
    <w:p w14:paraId="06415F6F" w14:textId="64D9C685" w:rsidR="00FD17D6" w:rsidRPr="00D95702" w:rsidRDefault="00FD17D6" w:rsidP="009C5D1C">
      <w:pPr>
        <w:pStyle w:val="toelichtinginhoud"/>
      </w:pPr>
      <w:r w:rsidRPr="00D95702">
        <w:t>Welke lokalen zijn nodig? Hoe groot moeten ze zijn? En hoeveel van elk?</w:t>
      </w:r>
    </w:p>
    <w:p w14:paraId="5EC5E305" w14:textId="5ED93A87" w:rsidR="00FD17D6" w:rsidRPr="00D95702" w:rsidRDefault="00FD17D6" w:rsidP="009C5D1C">
      <w:pPr>
        <w:pStyle w:val="toelichtinginhoud"/>
      </w:pPr>
      <w:r w:rsidRPr="00D95702">
        <w:t>Hoeveel leerlingen moeten er in een lokaal kunnen?</w:t>
      </w:r>
    </w:p>
    <w:p w14:paraId="4EA72ADA" w14:textId="158FC03B" w:rsidR="00131D4A" w:rsidRPr="00D95702" w:rsidRDefault="00131D4A" w:rsidP="009C5D1C">
      <w:pPr>
        <w:pStyle w:val="toelichtinginhoud"/>
      </w:pPr>
      <w:r w:rsidRPr="00D95702">
        <w:t>Moet een lokaal breed gebruikt kunnen worden? Of exclusief door de school?</w:t>
      </w:r>
    </w:p>
    <w:p w14:paraId="7D36063A" w14:textId="6950FC19" w:rsidR="000C52D1" w:rsidRDefault="00FD17D6" w:rsidP="009C5D1C">
      <w:pPr>
        <w:pStyle w:val="toelichtinginhoud"/>
      </w:pPr>
      <w:r w:rsidRPr="00D95702">
        <w:t xml:space="preserve">Wat is de totale </w:t>
      </w:r>
      <w:r w:rsidR="007D5F4F">
        <w:t xml:space="preserve">gewenste </w:t>
      </w:r>
      <w:r w:rsidRPr="00D95702">
        <w:t>bruto oppervlakte voor schoolgebouwen, technische ruimtes, speelplaatsen, fietsenberging, parkeer- en manoeuvreerruimtes?</w:t>
      </w:r>
    </w:p>
    <w:p w14:paraId="1C64231F" w14:textId="078B6831" w:rsidR="00FD17D6" w:rsidRPr="00D95702" w:rsidRDefault="006A06CA" w:rsidP="00D043F7">
      <w:pPr>
        <w:pStyle w:val="toelichtinginhoud"/>
        <w:numPr>
          <w:ilvl w:val="0"/>
          <w:numId w:val="5"/>
        </w:numPr>
      </w:pPr>
      <w:r>
        <w:t>U</w:t>
      </w:r>
      <w:r w:rsidR="00FD17D6" w:rsidRPr="00D95702">
        <w:t xml:space="preserve"> kan gebruik maken van onze </w:t>
      </w:r>
      <w:proofErr w:type="spellStart"/>
      <w:r w:rsidR="00FD17D6" w:rsidRPr="00D95702">
        <w:t>excel</w:t>
      </w:r>
      <w:proofErr w:type="spellEnd"/>
      <w:r w:rsidR="00FD17D6" w:rsidRPr="00D95702">
        <w:t xml:space="preserve"> template voor de opmaak van uw oppervlaktetabel</w:t>
      </w:r>
    </w:p>
    <w:p w14:paraId="39372492" w14:textId="54C02265" w:rsidR="001E59F3" w:rsidRPr="00D95702" w:rsidRDefault="001E59F3" w:rsidP="00D45EAE">
      <w:pPr>
        <w:rPr>
          <w:lang w:val="fr-FR"/>
        </w:rPr>
      </w:pPr>
    </w:p>
    <w:p w14:paraId="0781EF2C" w14:textId="62132638" w:rsidR="00785378" w:rsidRPr="00D95702" w:rsidRDefault="00785378" w:rsidP="00785378">
      <w:pPr>
        <w:pStyle w:val="Kop3"/>
      </w:pPr>
      <w:bookmarkStart w:id="91" w:name="_Toc59625713"/>
      <w:r>
        <w:t>Budget</w:t>
      </w:r>
      <w:bookmarkEnd w:id="91"/>
    </w:p>
    <w:p w14:paraId="4789CC5B" w14:textId="2FF7977D" w:rsidR="00785378" w:rsidRPr="00785378" w:rsidRDefault="00785378" w:rsidP="00785378">
      <w:pPr>
        <w:pStyle w:val="toelichtinginhoud"/>
      </w:pPr>
      <w:r>
        <w:t>Wat is het richtbudget? Wat is beschikbaar voor schoolgebouwen en wat voor eerste uitrusting en omgevingsaanleg? Dient er binnen de financiële norm te worden gewerkt? Of is er ruimte voor overschrijding?</w:t>
      </w:r>
    </w:p>
    <w:p w14:paraId="161AE8B7" w14:textId="77777777" w:rsidR="00780D13" w:rsidRPr="00354662" w:rsidRDefault="00780D13" w:rsidP="00354662">
      <w:r>
        <w:br w:type="page"/>
      </w:r>
    </w:p>
    <w:p w14:paraId="1382B8DA" w14:textId="12BCC9DB" w:rsidR="00ED0C95" w:rsidRPr="00D95702" w:rsidRDefault="0085061C" w:rsidP="003A780F">
      <w:pPr>
        <w:pStyle w:val="Kop1"/>
      </w:pPr>
      <w:r w:rsidRPr="00D95702">
        <w:lastRenderedPageBreak/>
        <w:t xml:space="preserve"> </w:t>
      </w:r>
      <w:bookmarkStart w:id="92" w:name="_Toc59625714"/>
      <w:r w:rsidRPr="00D95702">
        <w:t xml:space="preserve">DEEL C: </w:t>
      </w:r>
      <w:r w:rsidR="008E62A1">
        <w:t>AANVULLENDE INFORMATIE</w:t>
      </w:r>
      <w:bookmarkEnd w:id="92"/>
    </w:p>
    <w:p w14:paraId="54467CAE" w14:textId="1DB57095" w:rsidR="00AF48F4" w:rsidRPr="00780D13" w:rsidRDefault="00AF48F4" w:rsidP="009C5D1C">
      <w:pPr>
        <w:pStyle w:val="toelichtinginhoud"/>
      </w:pPr>
      <w:r w:rsidRPr="00D95702">
        <w:t>H</w:t>
      </w:r>
      <w:r w:rsidR="00C5409F" w:rsidRPr="00D95702">
        <w:t xml:space="preserve">ieronder vindt u </w:t>
      </w:r>
      <w:r w:rsidR="0026277F" w:rsidRPr="00D95702">
        <w:t>een aanstiplijst van</w:t>
      </w:r>
      <w:r w:rsidRPr="00D95702">
        <w:t xml:space="preserve"> mogelijke bijlagen. </w:t>
      </w:r>
      <w:r w:rsidR="00BE6DDE">
        <w:t>Geef alle documenten best een zo duidelijk mogelijke naam.</w:t>
      </w:r>
    </w:p>
    <w:p w14:paraId="774464E7" w14:textId="4F8B0424" w:rsidR="001A11F2" w:rsidRPr="00D95702" w:rsidRDefault="007D7F7C" w:rsidP="003A780F">
      <w:pPr>
        <w:pStyle w:val="Kop2"/>
      </w:pPr>
      <w:bookmarkStart w:id="93" w:name="_Toc53151530"/>
      <w:bookmarkStart w:id="94" w:name="_Toc59625715"/>
      <w:bookmarkEnd w:id="93"/>
      <w:r>
        <w:t>JURIDISCHE CONTEXT</w:t>
      </w:r>
      <w:bookmarkEnd w:id="94"/>
    </w:p>
    <w:p w14:paraId="15DFE0D1" w14:textId="77777777" w:rsidR="002F0708" w:rsidRPr="00D95702" w:rsidRDefault="002F0708" w:rsidP="00D45EAE">
      <w:r w:rsidRPr="00D95702">
        <w:fldChar w:fldCharType="begin">
          <w:ffData>
            <w:name w:val="Selectievakje1"/>
            <w:enabled/>
            <w:calcOnExit w:val="0"/>
            <w:checkBox>
              <w:sizeAuto/>
              <w:default w:val="0"/>
            </w:checkBox>
          </w:ffData>
        </w:fldChar>
      </w:r>
      <w:bookmarkStart w:id="95" w:name="Selectievakje1"/>
      <w:r w:rsidRPr="00D95702">
        <w:instrText xml:space="preserve"> FORMCHECKBOX </w:instrText>
      </w:r>
      <w:r w:rsidR="003D37FD">
        <w:fldChar w:fldCharType="separate"/>
      </w:r>
      <w:r w:rsidRPr="00D95702">
        <w:fldChar w:fldCharType="end"/>
      </w:r>
      <w:bookmarkEnd w:id="95"/>
      <w:r w:rsidRPr="00D95702">
        <w:t xml:space="preserve"> </w:t>
      </w:r>
      <w:r w:rsidRPr="00D95702">
        <w:tab/>
        <w:t>Juridische documenten m.b.t. zakelijke rechten</w:t>
      </w:r>
    </w:p>
    <w:p w14:paraId="48C05ECF"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Eigendomsa</w:t>
      </w:r>
      <w:r w:rsidR="00726F03" w:rsidRPr="00D95702">
        <w:t>k</w:t>
      </w:r>
      <w:r w:rsidRPr="00D95702">
        <w:t>te</w:t>
      </w:r>
    </w:p>
    <w:p w14:paraId="1701FD79"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Zakelijke rechten van alle betrokken percelen</w:t>
      </w:r>
    </w:p>
    <w:p w14:paraId="4265CF5E" w14:textId="13D79E0D"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 xml:space="preserve">Plan met aanduiding van erfdienstbaarheden en het statuut van de eigendomsgrenzen </w:t>
      </w:r>
      <w:r w:rsidRPr="00D95702">
        <w:tab/>
      </w:r>
      <w:r w:rsidRPr="00D95702">
        <w:tab/>
        <w:t>(hagen, afsluitingen, gemene muren … )</w:t>
      </w:r>
    </w:p>
    <w:p w14:paraId="51D71B7C" w14:textId="77777777" w:rsidR="008C2064" w:rsidRPr="00D95702" w:rsidRDefault="008C2064" w:rsidP="00D45EAE"/>
    <w:p w14:paraId="27C37337" w14:textId="3967CF6B" w:rsidR="001662AD" w:rsidRPr="00D95702" w:rsidRDefault="007D7F7C" w:rsidP="003A780F">
      <w:pPr>
        <w:pStyle w:val="Kop2"/>
      </w:pPr>
      <w:bookmarkStart w:id="96" w:name="_Toc59625716"/>
      <w:r>
        <w:t>RUIMTELIJKE CONTEXT</w:t>
      </w:r>
      <w:bookmarkEnd w:id="96"/>
    </w:p>
    <w:p w14:paraId="1027CF3D" w14:textId="77777777" w:rsidR="002F0708" w:rsidRPr="00D95702" w:rsidRDefault="002F0708" w:rsidP="00BB2968">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Gewestplan</w:t>
      </w:r>
    </w:p>
    <w:p w14:paraId="62460ADC"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APA of BPA</w:t>
      </w:r>
    </w:p>
    <w:p w14:paraId="341B8080"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Gemeentelijk, provinciaal of gewestelijk RSP / RUP</w:t>
      </w:r>
    </w:p>
    <w:p w14:paraId="1E1D7B87"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Kadastraal plan</w:t>
      </w:r>
    </w:p>
    <w:p w14:paraId="6C18B964"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Luchtfoto’s van de schoolsite</w:t>
      </w:r>
    </w:p>
    <w:p w14:paraId="0B8D18E2"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Inplantingsplan met aanduiding van de projectzone</w:t>
      </w:r>
    </w:p>
    <w:p w14:paraId="3F004AC7"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Domeinplannen</w:t>
      </w:r>
    </w:p>
    <w:p w14:paraId="0941825F"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Opmetingsplannen</w:t>
      </w:r>
    </w:p>
    <w:p w14:paraId="31333454"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Rooilijn- of onteigeningsplannen</w:t>
      </w:r>
    </w:p>
    <w:p w14:paraId="146B4EBD"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Inplantingsplannen bestaande bebouwing op de site</w:t>
      </w:r>
    </w:p>
    <w:p w14:paraId="73B8626D"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Plannen historische funderingen</w:t>
      </w:r>
    </w:p>
    <w:p w14:paraId="03A4F187"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Plannen nutsleidingen en ondergrondse installaties</w:t>
      </w:r>
    </w:p>
    <w:p w14:paraId="69D27A51"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Overzichtslijst bestaande aansluitingen</w:t>
      </w:r>
    </w:p>
    <w:p w14:paraId="4AAB710F"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Fotoreportage bestaande site</w:t>
      </w:r>
    </w:p>
    <w:p w14:paraId="2E1D1B0D" w14:textId="77777777" w:rsidR="002F0708" w:rsidRPr="00D95702" w:rsidRDefault="002F0708"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Attesten van alle actieve en stopgezette onder- en bovengrondse stookolietanks</w:t>
      </w:r>
    </w:p>
    <w:p w14:paraId="2DA389F4"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Rioleringsplannen</w:t>
      </w:r>
    </w:p>
    <w:p w14:paraId="75F0335F"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Bodemattest</w:t>
      </w:r>
    </w:p>
    <w:p w14:paraId="1AEFCCA2"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Verslag oriënterend bodemonderzoek</w:t>
      </w:r>
    </w:p>
    <w:p w14:paraId="7C8A25E9"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Sonderingsverslag</w:t>
      </w:r>
    </w:p>
    <w:p w14:paraId="5ADD4B49"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Documenten mijnschade aspecten</w:t>
      </w:r>
    </w:p>
    <w:p w14:paraId="769E223B" w14:textId="57835D40"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Verslagen energieaudit</w:t>
      </w:r>
    </w:p>
    <w:p w14:paraId="2B943529"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Asbestinventarissen</w:t>
      </w:r>
    </w:p>
    <w:p w14:paraId="6FC825F5"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Documenten betreffende klassering van (delen van) gebouwen</w:t>
      </w:r>
    </w:p>
    <w:p w14:paraId="6C650D74"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Milieuvergunningen</w:t>
      </w:r>
    </w:p>
    <w:p w14:paraId="7BC2193E"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Brandweerverslagen</w:t>
      </w:r>
    </w:p>
    <w:p w14:paraId="604F5456"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Recente inspectieverslagen</w:t>
      </w:r>
    </w:p>
    <w:p w14:paraId="5E6347F9"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Mobiliteitsplan</w:t>
      </w:r>
    </w:p>
    <w:p w14:paraId="21CD0868"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Masterplan omgeving site</w:t>
      </w:r>
    </w:p>
    <w:p w14:paraId="51C8354D" w14:textId="495B0E9B" w:rsidR="002F0708"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Plannen van bestaande gebouwen</w:t>
      </w:r>
    </w:p>
    <w:p w14:paraId="454C1BE9" w14:textId="77777777" w:rsidR="008C2064" w:rsidRPr="00D95702" w:rsidRDefault="008C2064" w:rsidP="00D45EAE"/>
    <w:p w14:paraId="765BA26A" w14:textId="28BBB1DF" w:rsidR="00C83748" w:rsidRPr="00D95702" w:rsidRDefault="007D7F7C" w:rsidP="003A780F">
      <w:pPr>
        <w:pStyle w:val="Kop2"/>
      </w:pPr>
      <w:bookmarkStart w:id="97" w:name="_Toc59625717"/>
      <w:r>
        <w:t>DE SCHOOL</w:t>
      </w:r>
      <w:bookmarkEnd w:id="97"/>
    </w:p>
    <w:p w14:paraId="3472B31F"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Tabellen en/of grafieken leerlingenaantallen</w:t>
      </w:r>
    </w:p>
    <w:p w14:paraId="2F4E746B"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Lessenrooster</w:t>
      </w:r>
    </w:p>
    <w:p w14:paraId="6FD503A3"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Schoolreglement</w:t>
      </w:r>
    </w:p>
    <w:p w14:paraId="59F96B17" w14:textId="77777777" w:rsidR="00C5409F" w:rsidRPr="00D95702" w:rsidRDefault="00C5409F" w:rsidP="00D45EAE"/>
    <w:p w14:paraId="290A1316" w14:textId="49F7FA84" w:rsidR="00C83748" w:rsidRPr="00D95702" w:rsidRDefault="007D7F7C" w:rsidP="003A780F">
      <w:pPr>
        <w:pStyle w:val="Kop2"/>
      </w:pPr>
      <w:bookmarkStart w:id="98" w:name="_Toc59625718"/>
      <w:r>
        <w:t>HET BOUWPROJECT</w:t>
      </w:r>
      <w:bookmarkEnd w:id="98"/>
    </w:p>
    <w:p w14:paraId="028AFC80"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AGION aanvraagformulieren</w:t>
      </w:r>
    </w:p>
    <w:p w14:paraId="2905753F"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Programma van eisen / oppervlaktelijst</w:t>
      </w:r>
    </w:p>
    <w:p w14:paraId="516FB4F3"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Haalbaarheidsstudie</w:t>
      </w:r>
    </w:p>
    <w:p w14:paraId="457DAE8F"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Masterplan Schoolsite</w:t>
      </w:r>
    </w:p>
    <w:p w14:paraId="019E8D74" w14:textId="77777777" w:rsidR="00C5409F" w:rsidRPr="00D95702" w:rsidRDefault="00C5409F" w:rsidP="00D45EAE">
      <w:r w:rsidRPr="00D95702">
        <w:fldChar w:fldCharType="begin">
          <w:ffData>
            <w:name w:val="Selectievakje1"/>
            <w:enabled/>
            <w:calcOnExit w:val="0"/>
            <w:checkBox>
              <w:sizeAuto/>
              <w:default w:val="0"/>
            </w:checkBox>
          </w:ffData>
        </w:fldChar>
      </w:r>
      <w:r w:rsidRPr="00D95702">
        <w:instrText xml:space="preserve"> FORMCHECKBOX </w:instrText>
      </w:r>
      <w:r w:rsidR="003D37FD">
        <w:fldChar w:fldCharType="separate"/>
      </w:r>
      <w:r w:rsidRPr="00D95702">
        <w:fldChar w:fldCharType="end"/>
      </w:r>
      <w:r w:rsidRPr="00D95702">
        <w:t xml:space="preserve"> </w:t>
      </w:r>
      <w:r w:rsidRPr="00D95702">
        <w:tab/>
        <w:t>Referentieprojecten</w:t>
      </w:r>
    </w:p>
    <w:p w14:paraId="1A70FDE6" w14:textId="77777777" w:rsidR="007B4B16" w:rsidRPr="00D95702" w:rsidRDefault="007B4B16" w:rsidP="00D45EAE"/>
    <w:sectPr w:rsidR="007B4B16" w:rsidRPr="00D95702" w:rsidSect="00E1691D">
      <w:headerReference w:type="even" r:id="rId29"/>
      <w:headerReference w:type="default" r:id="rId30"/>
      <w:footerReference w:type="even" r:id="rId31"/>
      <w:footerReference w:type="default" r:id="rId32"/>
      <w:headerReference w:type="first" r:id="rId33"/>
      <w:footnotePr>
        <w:pos w:val="beneathText"/>
      </w:footnotePr>
      <w:pgSz w:w="11906" w:h="16838" w:code="9"/>
      <w:pgMar w:top="1418" w:right="1134" w:bottom="1418" w:left="1276"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83CA0" w14:textId="77777777" w:rsidR="00E47AB7" w:rsidRDefault="00E47AB7" w:rsidP="00D45EAE">
      <w:r>
        <w:separator/>
      </w:r>
    </w:p>
    <w:p w14:paraId="4C6A8E95" w14:textId="77777777" w:rsidR="00E47AB7" w:rsidRDefault="00E47AB7" w:rsidP="00D45EAE"/>
    <w:p w14:paraId="2EECB668" w14:textId="77777777" w:rsidR="00E47AB7" w:rsidRDefault="00E47AB7" w:rsidP="00D45EAE"/>
    <w:p w14:paraId="34F9862B" w14:textId="77777777" w:rsidR="00E47AB7" w:rsidRDefault="00E47AB7" w:rsidP="00D45EAE"/>
  </w:endnote>
  <w:endnote w:type="continuationSeparator" w:id="0">
    <w:p w14:paraId="10A7A463" w14:textId="77777777" w:rsidR="00E47AB7" w:rsidRDefault="00E47AB7" w:rsidP="00D45EAE">
      <w:r>
        <w:continuationSeparator/>
      </w:r>
    </w:p>
    <w:p w14:paraId="0A5A1ABF" w14:textId="77777777" w:rsidR="00E47AB7" w:rsidRDefault="00E47AB7" w:rsidP="00D45EAE"/>
    <w:p w14:paraId="3DC0CE61" w14:textId="77777777" w:rsidR="00E47AB7" w:rsidRDefault="00E47AB7" w:rsidP="00D45EAE"/>
    <w:p w14:paraId="5C6080CA" w14:textId="77777777" w:rsidR="00E47AB7" w:rsidRDefault="00E47AB7" w:rsidP="00D45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74FC4" w14:textId="77777777" w:rsidR="00E47AB7" w:rsidRDefault="00E47AB7" w:rsidP="00D45EAE">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344C0BBD" w14:textId="77777777" w:rsidR="00E47AB7" w:rsidRDefault="00E47AB7" w:rsidP="00D45EAE">
    <w:pPr>
      <w:pStyle w:val="Voettekst"/>
    </w:pPr>
  </w:p>
  <w:p w14:paraId="646B1D1C" w14:textId="77777777" w:rsidR="00E47AB7" w:rsidRDefault="00E47AB7" w:rsidP="00D45EAE"/>
  <w:p w14:paraId="7C48B800" w14:textId="77777777" w:rsidR="00E47AB7" w:rsidRDefault="00E47AB7" w:rsidP="00D45EAE"/>
  <w:p w14:paraId="74A48966" w14:textId="77777777" w:rsidR="00E47AB7" w:rsidRDefault="00E47AB7" w:rsidP="00D45E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9765C" w14:textId="63EEC78D" w:rsidR="00E47AB7" w:rsidRPr="00FB3684" w:rsidRDefault="00E47AB7" w:rsidP="00FB3684">
    <w:pPr>
      <w:pStyle w:val="Voettekst"/>
      <w:pBdr>
        <w:top w:val="single" w:sz="4" w:space="1" w:color="A6A6A6" w:themeColor="background1" w:themeShade="A6"/>
        <w:bottom w:val="single" w:sz="4" w:space="1" w:color="A6A6A6" w:themeColor="background1" w:themeShade="A6"/>
      </w:pBdr>
      <w:ind w:left="0"/>
      <w:jc w:val="center"/>
      <w:rPr>
        <w:color w:val="808080" w:themeColor="background1" w:themeShade="80"/>
      </w:rPr>
    </w:pPr>
    <w:r w:rsidRPr="00FB3684">
      <w:rPr>
        <w:color w:val="808080" w:themeColor="background1" w:themeShade="80"/>
      </w:rPr>
      <w:t xml:space="preserve">Projectdefinitie scholenbouwproject </w:t>
    </w:r>
    <w:r>
      <w:rPr>
        <w:color w:val="808080" w:themeColor="background1" w:themeShade="80"/>
      </w:rPr>
      <w:t>-</w:t>
    </w:r>
    <w:r w:rsidRPr="00FB3684">
      <w:rPr>
        <w:color w:val="808080" w:themeColor="background1" w:themeShade="80"/>
      </w:rPr>
      <w:t xml:space="preserve"> modeldocument AGION (te personaliseren)</w:t>
    </w:r>
    <w:r>
      <w:rPr>
        <w:color w:val="808080" w:themeColor="background1" w:themeShade="80"/>
      </w:rPr>
      <w:t xml:space="preserve"> - </w:t>
    </w:r>
    <w:r w:rsidRPr="00B60F13">
      <w:rPr>
        <w:color w:val="808080" w:themeColor="background1" w:themeShade="80"/>
      </w:rPr>
      <w:fldChar w:fldCharType="begin"/>
    </w:r>
    <w:r w:rsidRPr="00B60F13">
      <w:rPr>
        <w:color w:val="808080" w:themeColor="background1" w:themeShade="80"/>
      </w:rPr>
      <w:instrText>PAGE   \* MERGEFORMAT</w:instrText>
    </w:r>
    <w:r w:rsidRPr="00B60F13">
      <w:rPr>
        <w:color w:val="808080" w:themeColor="background1" w:themeShade="80"/>
      </w:rPr>
      <w:fldChar w:fldCharType="separate"/>
    </w:r>
    <w:r w:rsidRPr="00B60F13">
      <w:rPr>
        <w:color w:val="808080" w:themeColor="background1" w:themeShade="80"/>
      </w:rPr>
      <w:t>1</w:t>
    </w:r>
    <w:r w:rsidRPr="00B60F13">
      <w:rPr>
        <w:color w:val="808080" w:themeColor="background1" w:themeShade="80"/>
      </w:rPr>
      <w:fldChar w:fldCharType="end"/>
    </w:r>
    <w:r>
      <w:rPr>
        <w:color w:val="808080" w:themeColor="background1" w:themeShade="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B58BE" w14:textId="77777777" w:rsidR="00E47AB7" w:rsidRDefault="00E47AB7" w:rsidP="00D45EAE">
      <w:r>
        <w:separator/>
      </w:r>
    </w:p>
    <w:p w14:paraId="005868D7" w14:textId="77777777" w:rsidR="00E47AB7" w:rsidRDefault="00E47AB7" w:rsidP="00D45EAE"/>
    <w:p w14:paraId="5ABA9E3A" w14:textId="77777777" w:rsidR="00E47AB7" w:rsidRDefault="00E47AB7" w:rsidP="00D45EAE"/>
    <w:p w14:paraId="3ABBB08A" w14:textId="77777777" w:rsidR="00E47AB7" w:rsidRDefault="00E47AB7" w:rsidP="00D45EAE"/>
  </w:footnote>
  <w:footnote w:type="continuationSeparator" w:id="0">
    <w:p w14:paraId="09C7B96A" w14:textId="77777777" w:rsidR="00E47AB7" w:rsidRDefault="00E47AB7" w:rsidP="00D45EAE">
      <w:r>
        <w:continuationSeparator/>
      </w:r>
    </w:p>
    <w:p w14:paraId="4E20C2E4" w14:textId="77777777" w:rsidR="00E47AB7" w:rsidRDefault="00E47AB7" w:rsidP="00D45EAE"/>
    <w:p w14:paraId="59E1852F" w14:textId="77777777" w:rsidR="00E47AB7" w:rsidRDefault="00E47AB7" w:rsidP="00D45EAE"/>
    <w:p w14:paraId="20D88528" w14:textId="77777777" w:rsidR="00E47AB7" w:rsidRDefault="00E47AB7" w:rsidP="00D45E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CF83" w14:textId="13E3899A" w:rsidR="00E47AB7" w:rsidRDefault="00E47AB7" w:rsidP="00D45EAE"/>
  <w:p w14:paraId="65C085AA" w14:textId="77777777" w:rsidR="00E47AB7" w:rsidRDefault="00E47AB7" w:rsidP="00D45EAE"/>
  <w:p w14:paraId="6AA9D473" w14:textId="77777777" w:rsidR="00E47AB7" w:rsidRDefault="00E47AB7" w:rsidP="00D45E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28218" w14:textId="77777777" w:rsidR="00E47AB7" w:rsidRDefault="00E47AB7">
    <w:pPr>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DD491" w14:textId="77777777" w:rsidR="00E47AB7" w:rsidRDefault="00E47AB7">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E61BD"/>
    <w:multiLevelType w:val="multilevel"/>
    <w:tmpl w:val="E3909D66"/>
    <w:lvl w:ilvl="0">
      <w:start w:val="1"/>
      <w:numFmt w:val="decimal"/>
      <w:pStyle w:val="Kop1"/>
      <w:lvlText w:val="%1."/>
      <w:lvlJc w:val="left"/>
      <w:pPr>
        <w:ind w:left="720" w:hanging="360"/>
      </w:pPr>
      <w:rPr>
        <w:rFonts w:hint="default"/>
      </w:rPr>
    </w:lvl>
    <w:lvl w:ilvl="1">
      <w:start w:val="1"/>
      <w:numFmt w:val="decimal"/>
      <w:pStyle w:val="Kop2"/>
      <w:isLgl/>
      <w:lvlText w:val="%1.%2."/>
      <w:lvlJc w:val="left"/>
      <w:pPr>
        <w:ind w:left="5540" w:hanging="720"/>
      </w:pPr>
      <w:rPr>
        <w:rFonts w:hint="default"/>
      </w:rPr>
    </w:lvl>
    <w:lvl w:ilvl="2">
      <w:start w:val="1"/>
      <w:numFmt w:val="decimal"/>
      <w:pStyle w:val="Kop3"/>
      <w:isLgl/>
      <w:lvlText w:val="%1.%2.%3."/>
      <w:lvlJc w:val="left"/>
      <w:pPr>
        <w:ind w:left="1440" w:hanging="1080"/>
      </w:pPr>
      <w:rPr>
        <w:rFonts w:hint="default"/>
      </w:rPr>
    </w:lvl>
    <w:lvl w:ilvl="3">
      <w:start w:val="1"/>
      <w:numFmt w:val="decimal"/>
      <w:pStyle w:val="Kop4"/>
      <w:isLgl/>
      <w:lvlText w:val="%1.%2.%3.%4."/>
      <w:lvlJc w:val="left"/>
      <w:pPr>
        <w:ind w:left="3207"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1A567AB4"/>
    <w:multiLevelType w:val="hybridMultilevel"/>
    <w:tmpl w:val="69625C56"/>
    <w:lvl w:ilvl="0" w:tplc="881E82D4">
      <w:start w:val="3"/>
      <w:numFmt w:val="bullet"/>
      <w:lvlText w:val=""/>
      <w:lvlJc w:val="left"/>
      <w:pPr>
        <w:ind w:left="1494" w:hanging="360"/>
      </w:pPr>
      <w:rPr>
        <w:rFonts w:ascii="Wingdings" w:eastAsia="Times New Roman" w:hAnsi="Wingdings" w:cs="Times New Roman"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 w15:restartNumberingAfterBreak="0">
    <w:nsid w:val="1DAC1948"/>
    <w:multiLevelType w:val="hybridMultilevel"/>
    <w:tmpl w:val="1688A77C"/>
    <w:lvl w:ilvl="0" w:tplc="08130003">
      <w:start w:val="1"/>
      <w:numFmt w:val="bullet"/>
      <w:lvlText w:val="o"/>
      <w:lvlJc w:val="left"/>
      <w:pPr>
        <w:ind w:left="1854" w:hanging="360"/>
      </w:pPr>
      <w:rPr>
        <w:rFonts w:ascii="Courier New" w:hAnsi="Courier New" w:cs="Courier New"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3" w15:restartNumberingAfterBreak="0">
    <w:nsid w:val="471E1E22"/>
    <w:multiLevelType w:val="hybridMultilevel"/>
    <w:tmpl w:val="75F83800"/>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4" w15:restartNumberingAfterBreak="0">
    <w:nsid w:val="4A254274"/>
    <w:multiLevelType w:val="hybridMultilevel"/>
    <w:tmpl w:val="7CCE75A2"/>
    <w:lvl w:ilvl="0" w:tplc="3A8A3D70">
      <w:numFmt w:val="bullet"/>
      <w:lvlText w:val="-"/>
      <w:lvlJc w:val="left"/>
      <w:pPr>
        <w:ind w:left="1494" w:hanging="360"/>
      </w:pPr>
      <w:rPr>
        <w:rFonts w:ascii="FlandersArtSans-Regular" w:eastAsia="SimSun" w:hAnsi="FlandersArtSans-Regular" w:cs="Times New Roman"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5" w15:restartNumberingAfterBreak="0">
    <w:nsid w:val="4B540BD3"/>
    <w:multiLevelType w:val="hybridMultilevel"/>
    <w:tmpl w:val="86B2F1B2"/>
    <w:lvl w:ilvl="0" w:tplc="835019EA">
      <w:numFmt w:val="bullet"/>
      <w:pStyle w:val="Lijstalinea"/>
      <w:lvlText w:val="-"/>
      <w:lvlJc w:val="left"/>
      <w:pPr>
        <w:ind w:left="1440" w:hanging="360"/>
      </w:pPr>
      <w:rPr>
        <w:rFonts w:ascii="FlandersArtSans-Regular" w:eastAsia="SimSun" w:hAnsi="FlandersArtSans-Regular"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4FE601BE"/>
    <w:multiLevelType w:val="hybridMultilevel"/>
    <w:tmpl w:val="215E78A4"/>
    <w:styleLink w:val="Gemporteerdestijl5"/>
    <w:lvl w:ilvl="0" w:tplc="B1AA41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AF2D946">
      <w:start w:val="1"/>
      <w:numFmt w:val="upperLetter"/>
      <w:lvlText w:val="%2)"/>
      <w:lvlJc w:val="left"/>
      <w:pPr>
        <w:ind w:left="1440" w:hanging="319"/>
      </w:pPr>
      <w:rPr>
        <w:rFonts w:hAnsi="Arial Unicode MS"/>
        <w:caps w:val="0"/>
        <w:smallCaps w:val="0"/>
        <w:strike w:val="0"/>
        <w:dstrike w:val="0"/>
        <w:color w:val="000000"/>
        <w:spacing w:val="0"/>
        <w:w w:val="100"/>
        <w:kern w:val="0"/>
        <w:position w:val="0"/>
        <w:highlight w:val="none"/>
        <w:vertAlign w:val="baseline"/>
      </w:rPr>
    </w:lvl>
    <w:lvl w:ilvl="2" w:tplc="0882A7DC">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1CB4943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E8ED6D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8C24D66C">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88BE4E9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9049D1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9BAFB2C">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5E896716"/>
    <w:multiLevelType w:val="hybridMultilevel"/>
    <w:tmpl w:val="5E647596"/>
    <w:lvl w:ilvl="0" w:tplc="E9B6AE4E">
      <w:numFmt w:val="bullet"/>
      <w:lvlText w:val="-"/>
      <w:lvlJc w:val="left"/>
      <w:pPr>
        <w:ind w:left="1494" w:hanging="360"/>
      </w:pPr>
      <w:rPr>
        <w:rFonts w:ascii="FlandersArtSans-Regular" w:eastAsia="SimSun" w:hAnsi="FlandersArtSans-Regular" w:cs="Times New Roman"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8" w15:restartNumberingAfterBreak="0">
    <w:nsid w:val="60060C62"/>
    <w:multiLevelType w:val="hybridMultilevel"/>
    <w:tmpl w:val="EA94C356"/>
    <w:lvl w:ilvl="0" w:tplc="6BBEC056">
      <w:start w:val="1"/>
      <w:numFmt w:val="bullet"/>
      <w:pStyle w:val="Kop5"/>
      <w:lvlText w:val=""/>
      <w:lvlJc w:val="left"/>
      <w:pPr>
        <w:ind w:left="1854" w:hanging="360"/>
      </w:pPr>
      <w:rPr>
        <w:rFonts w:ascii="Wingdings" w:hAnsi="Wingdings"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9" w15:restartNumberingAfterBreak="0">
    <w:nsid w:val="67102C32"/>
    <w:multiLevelType w:val="hybridMultilevel"/>
    <w:tmpl w:val="72A6BF20"/>
    <w:lvl w:ilvl="0" w:tplc="B65A1C74">
      <w:start w:val="1"/>
      <w:numFmt w:val="bullet"/>
      <w:pStyle w:val="Kop6"/>
      <w:lvlText w:val="o"/>
      <w:lvlJc w:val="left"/>
      <w:pPr>
        <w:ind w:left="1996" w:hanging="360"/>
      </w:pPr>
      <w:rPr>
        <w:rFonts w:ascii="Courier New" w:hAnsi="Courier New" w:cs="Courier New" w:hint="default"/>
      </w:rPr>
    </w:lvl>
    <w:lvl w:ilvl="1" w:tplc="08130003" w:tentative="1">
      <w:start w:val="1"/>
      <w:numFmt w:val="bullet"/>
      <w:lvlText w:val="o"/>
      <w:lvlJc w:val="left"/>
      <w:pPr>
        <w:ind w:left="2716" w:hanging="360"/>
      </w:pPr>
      <w:rPr>
        <w:rFonts w:ascii="Courier New" w:hAnsi="Courier New" w:cs="Courier New" w:hint="default"/>
      </w:rPr>
    </w:lvl>
    <w:lvl w:ilvl="2" w:tplc="08130005" w:tentative="1">
      <w:start w:val="1"/>
      <w:numFmt w:val="bullet"/>
      <w:lvlText w:val=""/>
      <w:lvlJc w:val="left"/>
      <w:pPr>
        <w:ind w:left="3436" w:hanging="360"/>
      </w:pPr>
      <w:rPr>
        <w:rFonts w:ascii="Wingdings" w:hAnsi="Wingdings" w:hint="default"/>
      </w:rPr>
    </w:lvl>
    <w:lvl w:ilvl="3" w:tplc="08130001" w:tentative="1">
      <w:start w:val="1"/>
      <w:numFmt w:val="bullet"/>
      <w:lvlText w:val=""/>
      <w:lvlJc w:val="left"/>
      <w:pPr>
        <w:ind w:left="4156" w:hanging="360"/>
      </w:pPr>
      <w:rPr>
        <w:rFonts w:ascii="Symbol" w:hAnsi="Symbol" w:hint="default"/>
      </w:rPr>
    </w:lvl>
    <w:lvl w:ilvl="4" w:tplc="08130003" w:tentative="1">
      <w:start w:val="1"/>
      <w:numFmt w:val="bullet"/>
      <w:lvlText w:val="o"/>
      <w:lvlJc w:val="left"/>
      <w:pPr>
        <w:ind w:left="4876" w:hanging="360"/>
      </w:pPr>
      <w:rPr>
        <w:rFonts w:ascii="Courier New" w:hAnsi="Courier New" w:cs="Courier New" w:hint="default"/>
      </w:rPr>
    </w:lvl>
    <w:lvl w:ilvl="5" w:tplc="08130005" w:tentative="1">
      <w:start w:val="1"/>
      <w:numFmt w:val="bullet"/>
      <w:lvlText w:val=""/>
      <w:lvlJc w:val="left"/>
      <w:pPr>
        <w:ind w:left="5596" w:hanging="360"/>
      </w:pPr>
      <w:rPr>
        <w:rFonts w:ascii="Wingdings" w:hAnsi="Wingdings" w:hint="default"/>
      </w:rPr>
    </w:lvl>
    <w:lvl w:ilvl="6" w:tplc="08130001" w:tentative="1">
      <w:start w:val="1"/>
      <w:numFmt w:val="bullet"/>
      <w:lvlText w:val=""/>
      <w:lvlJc w:val="left"/>
      <w:pPr>
        <w:ind w:left="6316" w:hanging="360"/>
      </w:pPr>
      <w:rPr>
        <w:rFonts w:ascii="Symbol" w:hAnsi="Symbol" w:hint="default"/>
      </w:rPr>
    </w:lvl>
    <w:lvl w:ilvl="7" w:tplc="08130003" w:tentative="1">
      <w:start w:val="1"/>
      <w:numFmt w:val="bullet"/>
      <w:lvlText w:val="o"/>
      <w:lvlJc w:val="left"/>
      <w:pPr>
        <w:ind w:left="7036" w:hanging="360"/>
      </w:pPr>
      <w:rPr>
        <w:rFonts w:ascii="Courier New" w:hAnsi="Courier New" w:cs="Courier New" w:hint="default"/>
      </w:rPr>
    </w:lvl>
    <w:lvl w:ilvl="8" w:tplc="08130005" w:tentative="1">
      <w:start w:val="1"/>
      <w:numFmt w:val="bullet"/>
      <w:lvlText w:val=""/>
      <w:lvlJc w:val="left"/>
      <w:pPr>
        <w:ind w:left="7756" w:hanging="360"/>
      </w:pPr>
      <w:rPr>
        <w:rFonts w:ascii="Wingdings" w:hAnsi="Wingdings" w:hint="default"/>
      </w:rPr>
    </w:lvl>
  </w:abstractNum>
  <w:abstractNum w:abstractNumId="10" w15:restartNumberingAfterBreak="0">
    <w:nsid w:val="6C00162F"/>
    <w:multiLevelType w:val="hybridMultilevel"/>
    <w:tmpl w:val="81807C40"/>
    <w:lvl w:ilvl="0" w:tplc="9AB82F22">
      <w:numFmt w:val="bullet"/>
      <w:lvlText w:val="-"/>
      <w:lvlJc w:val="left"/>
      <w:pPr>
        <w:ind w:left="1494" w:hanging="360"/>
      </w:pPr>
      <w:rPr>
        <w:rFonts w:ascii="FlandersArtSans-Regular" w:eastAsia="SimSun" w:hAnsi="FlandersArtSans-Regular" w:cs="Times New Roman"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11" w15:restartNumberingAfterBreak="0">
    <w:nsid w:val="75A80F27"/>
    <w:multiLevelType w:val="hybridMultilevel"/>
    <w:tmpl w:val="3E1E682A"/>
    <w:lvl w:ilvl="0" w:tplc="8DC2C26A">
      <w:start w:val="1"/>
      <w:numFmt w:val="bullet"/>
      <w:pStyle w:val="toelichting"/>
      <w:lvlText w:val="o"/>
      <w:lvlJc w:val="left"/>
      <w:pPr>
        <w:tabs>
          <w:tab w:val="num" w:pos="1778"/>
        </w:tabs>
        <w:ind w:left="1778" w:hanging="360"/>
      </w:pPr>
      <w:rPr>
        <w:rFonts w:ascii="Courier New" w:hAnsi="Courier New" w:cs="Courier New" w:hint="default"/>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num w:numId="1">
    <w:abstractNumId w:val="11"/>
  </w:num>
  <w:num w:numId="2">
    <w:abstractNumId w:val="6"/>
  </w:num>
  <w:num w:numId="3">
    <w:abstractNumId w:val="9"/>
  </w:num>
  <w:num w:numId="4">
    <w:abstractNumId w:val="0"/>
  </w:num>
  <w:num w:numId="5">
    <w:abstractNumId w:val="1"/>
  </w:num>
  <w:num w:numId="6">
    <w:abstractNumId w:val="8"/>
  </w:num>
  <w:num w:numId="7">
    <w:abstractNumId w:val="3"/>
  </w:num>
  <w:num w:numId="8">
    <w:abstractNumId w:val="2"/>
  </w:num>
  <w:num w:numId="9">
    <w:abstractNumId w:val="4"/>
  </w:num>
  <w:num w:numId="10">
    <w:abstractNumId w:val="10"/>
  </w:num>
  <w:num w:numId="11">
    <w:abstractNumId w:val="5"/>
  </w:num>
  <w:num w:numId="1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cumentProtection w:formatting="1" w:enforcement="1" w:cryptProviderType="rsaAES" w:cryptAlgorithmClass="hash" w:cryptAlgorithmType="typeAny" w:cryptAlgorithmSid="14" w:cryptSpinCount="100000" w:hash="c9K83ztZyXC4MnHw4OafIq/t1NGxdKF+hhSvk+J5GleXppHSsfw/FahQ2vhEGlCU0SNbw+icYxxdDx8z7WIltw==" w:salt="9Ba1mq1Lctt7aM1hEvXRqQ=="/>
  <w:autoFormatOverride/>
  <w:styleLockQFSet/>
  <w:defaultTabStop w:val="709"/>
  <w:hyphenationZone w:val="425"/>
  <w:defaultTableStyle w:val="Eenvoudigetabel3"/>
  <w:characterSpacingControl w:val="doNotCompress"/>
  <w:hdrShapeDefaults>
    <o:shapedefaults v:ext="edit" spidmax="50177" style="mso-position-horizontal-relative:margin;v-text-anchor:middle" fillcolor="#a5a5a5" strokecolor="#787878">
      <v:fill color="#a5a5a5"/>
      <v:stroke color="#787878" weight="1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87"/>
    <w:rsid w:val="000045D5"/>
    <w:rsid w:val="00004952"/>
    <w:rsid w:val="000053A1"/>
    <w:rsid w:val="00005408"/>
    <w:rsid w:val="000057E7"/>
    <w:rsid w:val="000058C6"/>
    <w:rsid w:val="00007DE8"/>
    <w:rsid w:val="00007EA7"/>
    <w:rsid w:val="00010341"/>
    <w:rsid w:val="00013FEC"/>
    <w:rsid w:val="00014908"/>
    <w:rsid w:val="00016A71"/>
    <w:rsid w:val="00016E04"/>
    <w:rsid w:val="0001701E"/>
    <w:rsid w:val="000172CA"/>
    <w:rsid w:val="00020089"/>
    <w:rsid w:val="00021D77"/>
    <w:rsid w:val="0002449A"/>
    <w:rsid w:val="00024627"/>
    <w:rsid w:val="00030A74"/>
    <w:rsid w:val="00030CEE"/>
    <w:rsid w:val="0003167D"/>
    <w:rsid w:val="00032A08"/>
    <w:rsid w:val="00033898"/>
    <w:rsid w:val="000406AF"/>
    <w:rsid w:val="00041034"/>
    <w:rsid w:val="0004245E"/>
    <w:rsid w:val="000429FB"/>
    <w:rsid w:val="00043E9C"/>
    <w:rsid w:val="00045AE4"/>
    <w:rsid w:val="00051202"/>
    <w:rsid w:val="0005150D"/>
    <w:rsid w:val="00051604"/>
    <w:rsid w:val="00053417"/>
    <w:rsid w:val="00054BE6"/>
    <w:rsid w:val="00055014"/>
    <w:rsid w:val="0005547B"/>
    <w:rsid w:val="00056511"/>
    <w:rsid w:val="0005732E"/>
    <w:rsid w:val="000606E7"/>
    <w:rsid w:val="00062992"/>
    <w:rsid w:val="00062CA9"/>
    <w:rsid w:val="00064AF4"/>
    <w:rsid w:val="00065963"/>
    <w:rsid w:val="00070212"/>
    <w:rsid w:val="00071FE5"/>
    <w:rsid w:val="00072A63"/>
    <w:rsid w:val="000732F5"/>
    <w:rsid w:val="0007330E"/>
    <w:rsid w:val="0008101A"/>
    <w:rsid w:val="000851A9"/>
    <w:rsid w:val="00085C70"/>
    <w:rsid w:val="00090282"/>
    <w:rsid w:val="000904CC"/>
    <w:rsid w:val="00090823"/>
    <w:rsid w:val="000921C4"/>
    <w:rsid w:val="0009316D"/>
    <w:rsid w:val="00096342"/>
    <w:rsid w:val="00096822"/>
    <w:rsid w:val="000A1F70"/>
    <w:rsid w:val="000A4050"/>
    <w:rsid w:val="000A5096"/>
    <w:rsid w:val="000A6105"/>
    <w:rsid w:val="000A663B"/>
    <w:rsid w:val="000A719C"/>
    <w:rsid w:val="000B008C"/>
    <w:rsid w:val="000B1D7D"/>
    <w:rsid w:val="000B5D77"/>
    <w:rsid w:val="000B5FCD"/>
    <w:rsid w:val="000C0336"/>
    <w:rsid w:val="000C0495"/>
    <w:rsid w:val="000C0B4D"/>
    <w:rsid w:val="000C1A60"/>
    <w:rsid w:val="000C3B5C"/>
    <w:rsid w:val="000C52D1"/>
    <w:rsid w:val="000C5471"/>
    <w:rsid w:val="000C5545"/>
    <w:rsid w:val="000C6AFC"/>
    <w:rsid w:val="000C717A"/>
    <w:rsid w:val="000C72EF"/>
    <w:rsid w:val="000C7A44"/>
    <w:rsid w:val="000D2247"/>
    <w:rsid w:val="000D3485"/>
    <w:rsid w:val="000D4BE7"/>
    <w:rsid w:val="000D4D3E"/>
    <w:rsid w:val="000D5893"/>
    <w:rsid w:val="000D5926"/>
    <w:rsid w:val="000D6D0D"/>
    <w:rsid w:val="000E0490"/>
    <w:rsid w:val="000E05F7"/>
    <w:rsid w:val="000E29B7"/>
    <w:rsid w:val="000E2CC8"/>
    <w:rsid w:val="000E3FD5"/>
    <w:rsid w:val="000E40B3"/>
    <w:rsid w:val="000E4D3C"/>
    <w:rsid w:val="000E5592"/>
    <w:rsid w:val="000E67CB"/>
    <w:rsid w:val="000E6C0F"/>
    <w:rsid w:val="000E7FCD"/>
    <w:rsid w:val="000F01DB"/>
    <w:rsid w:val="000F088C"/>
    <w:rsid w:val="000F0A7D"/>
    <w:rsid w:val="000F3193"/>
    <w:rsid w:val="000F5AE5"/>
    <w:rsid w:val="000F6987"/>
    <w:rsid w:val="0010112E"/>
    <w:rsid w:val="001013B1"/>
    <w:rsid w:val="001037CB"/>
    <w:rsid w:val="0010397C"/>
    <w:rsid w:val="0010567D"/>
    <w:rsid w:val="0010575A"/>
    <w:rsid w:val="0010714F"/>
    <w:rsid w:val="001100E4"/>
    <w:rsid w:val="00110ECB"/>
    <w:rsid w:val="00112B37"/>
    <w:rsid w:val="00114648"/>
    <w:rsid w:val="001155B3"/>
    <w:rsid w:val="00116040"/>
    <w:rsid w:val="00117BF8"/>
    <w:rsid w:val="00121AF5"/>
    <w:rsid w:val="001227D7"/>
    <w:rsid w:val="00123503"/>
    <w:rsid w:val="001266AB"/>
    <w:rsid w:val="00127F94"/>
    <w:rsid w:val="00131D4A"/>
    <w:rsid w:val="00134B2D"/>
    <w:rsid w:val="00134D6B"/>
    <w:rsid w:val="0013536F"/>
    <w:rsid w:val="001407B4"/>
    <w:rsid w:val="001409EF"/>
    <w:rsid w:val="00140F74"/>
    <w:rsid w:val="001413C1"/>
    <w:rsid w:val="00144419"/>
    <w:rsid w:val="00144AED"/>
    <w:rsid w:val="00146E8B"/>
    <w:rsid w:val="00147089"/>
    <w:rsid w:val="00151AA3"/>
    <w:rsid w:val="00152BD9"/>
    <w:rsid w:val="00154603"/>
    <w:rsid w:val="00154D57"/>
    <w:rsid w:val="00155DF1"/>
    <w:rsid w:val="001574D9"/>
    <w:rsid w:val="00163760"/>
    <w:rsid w:val="00164FD9"/>
    <w:rsid w:val="001662AD"/>
    <w:rsid w:val="001662D8"/>
    <w:rsid w:val="00166C44"/>
    <w:rsid w:val="00167896"/>
    <w:rsid w:val="00167D74"/>
    <w:rsid w:val="00171B83"/>
    <w:rsid w:val="00172AC3"/>
    <w:rsid w:val="00173436"/>
    <w:rsid w:val="001739B2"/>
    <w:rsid w:val="00173BB2"/>
    <w:rsid w:val="00175D09"/>
    <w:rsid w:val="00176C6C"/>
    <w:rsid w:val="001823A4"/>
    <w:rsid w:val="00182422"/>
    <w:rsid w:val="0018272B"/>
    <w:rsid w:val="00182838"/>
    <w:rsid w:val="00183EC5"/>
    <w:rsid w:val="00184C87"/>
    <w:rsid w:val="00184EE4"/>
    <w:rsid w:val="0018642A"/>
    <w:rsid w:val="00186F26"/>
    <w:rsid w:val="00187596"/>
    <w:rsid w:val="00191AB7"/>
    <w:rsid w:val="0019259A"/>
    <w:rsid w:val="00192EE8"/>
    <w:rsid w:val="00192F05"/>
    <w:rsid w:val="001969B9"/>
    <w:rsid w:val="0019701C"/>
    <w:rsid w:val="001A11F2"/>
    <w:rsid w:val="001A2F30"/>
    <w:rsid w:val="001A4FF7"/>
    <w:rsid w:val="001A55DF"/>
    <w:rsid w:val="001A56C6"/>
    <w:rsid w:val="001B0119"/>
    <w:rsid w:val="001B0355"/>
    <w:rsid w:val="001B0B31"/>
    <w:rsid w:val="001B0BEE"/>
    <w:rsid w:val="001B226A"/>
    <w:rsid w:val="001B3377"/>
    <w:rsid w:val="001B3522"/>
    <w:rsid w:val="001B4CE5"/>
    <w:rsid w:val="001B6148"/>
    <w:rsid w:val="001B76AD"/>
    <w:rsid w:val="001C15F1"/>
    <w:rsid w:val="001C18BA"/>
    <w:rsid w:val="001C1BFD"/>
    <w:rsid w:val="001C1ED5"/>
    <w:rsid w:val="001C1F0A"/>
    <w:rsid w:val="001C31A8"/>
    <w:rsid w:val="001C5721"/>
    <w:rsid w:val="001C5B46"/>
    <w:rsid w:val="001C6E17"/>
    <w:rsid w:val="001D01EB"/>
    <w:rsid w:val="001D0C48"/>
    <w:rsid w:val="001D3C1B"/>
    <w:rsid w:val="001D3DA2"/>
    <w:rsid w:val="001D55E1"/>
    <w:rsid w:val="001D568F"/>
    <w:rsid w:val="001D6A55"/>
    <w:rsid w:val="001D6EEF"/>
    <w:rsid w:val="001D7227"/>
    <w:rsid w:val="001D7D1C"/>
    <w:rsid w:val="001D7D5C"/>
    <w:rsid w:val="001E22A9"/>
    <w:rsid w:val="001E3146"/>
    <w:rsid w:val="001E31A3"/>
    <w:rsid w:val="001E3551"/>
    <w:rsid w:val="001E3804"/>
    <w:rsid w:val="001E51AC"/>
    <w:rsid w:val="001E5244"/>
    <w:rsid w:val="001E59F3"/>
    <w:rsid w:val="001E5FC1"/>
    <w:rsid w:val="001E706B"/>
    <w:rsid w:val="001F0087"/>
    <w:rsid w:val="001F33D8"/>
    <w:rsid w:val="001F4968"/>
    <w:rsid w:val="001F5507"/>
    <w:rsid w:val="001F5E70"/>
    <w:rsid w:val="001F7285"/>
    <w:rsid w:val="001F7EB1"/>
    <w:rsid w:val="00201EEE"/>
    <w:rsid w:val="002025FD"/>
    <w:rsid w:val="00202992"/>
    <w:rsid w:val="00202D30"/>
    <w:rsid w:val="002039F2"/>
    <w:rsid w:val="00203F2B"/>
    <w:rsid w:val="0020405E"/>
    <w:rsid w:val="0020501F"/>
    <w:rsid w:val="002104B5"/>
    <w:rsid w:val="00211ECE"/>
    <w:rsid w:val="002125DD"/>
    <w:rsid w:val="0021385C"/>
    <w:rsid w:val="002145C8"/>
    <w:rsid w:val="00214C01"/>
    <w:rsid w:val="00216438"/>
    <w:rsid w:val="00216AEF"/>
    <w:rsid w:val="00220A96"/>
    <w:rsid w:val="00221529"/>
    <w:rsid w:val="00222033"/>
    <w:rsid w:val="00222391"/>
    <w:rsid w:val="00222A8A"/>
    <w:rsid w:val="002243FE"/>
    <w:rsid w:val="0022458B"/>
    <w:rsid w:val="00226AD7"/>
    <w:rsid w:val="0022705C"/>
    <w:rsid w:val="002279EB"/>
    <w:rsid w:val="00227C07"/>
    <w:rsid w:val="00227CE5"/>
    <w:rsid w:val="00230ADB"/>
    <w:rsid w:val="00230C29"/>
    <w:rsid w:val="00237E3E"/>
    <w:rsid w:val="00242044"/>
    <w:rsid w:val="00242DF9"/>
    <w:rsid w:val="002431A9"/>
    <w:rsid w:val="0024486B"/>
    <w:rsid w:val="00245365"/>
    <w:rsid w:val="002455EA"/>
    <w:rsid w:val="0024646B"/>
    <w:rsid w:val="00247152"/>
    <w:rsid w:val="00247DA9"/>
    <w:rsid w:val="00254CC8"/>
    <w:rsid w:val="00255353"/>
    <w:rsid w:val="00256642"/>
    <w:rsid w:val="00257E06"/>
    <w:rsid w:val="00261B2F"/>
    <w:rsid w:val="0026277F"/>
    <w:rsid w:val="00263241"/>
    <w:rsid w:val="00263DBE"/>
    <w:rsid w:val="0026544E"/>
    <w:rsid w:val="00266D8F"/>
    <w:rsid w:val="00273151"/>
    <w:rsid w:val="002739BF"/>
    <w:rsid w:val="00275503"/>
    <w:rsid w:val="00275E10"/>
    <w:rsid w:val="00277337"/>
    <w:rsid w:val="002814F0"/>
    <w:rsid w:val="002840F4"/>
    <w:rsid w:val="002841EF"/>
    <w:rsid w:val="00290FCB"/>
    <w:rsid w:val="002936E8"/>
    <w:rsid w:val="00297013"/>
    <w:rsid w:val="00297326"/>
    <w:rsid w:val="002A0671"/>
    <w:rsid w:val="002A0F89"/>
    <w:rsid w:val="002A1495"/>
    <w:rsid w:val="002A19F7"/>
    <w:rsid w:val="002A20DF"/>
    <w:rsid w:val="002A23CF"/>
    <w:rsid w:val="002A2B56"/>
    <w:rsid w:val="002A32B5"/>
    <w:rsid w:val="002A3EB6"/>
    <w:rsid w:val="002A5072"/>
    <w:rsid w:val="002A5763"/>
    <w:rsid w:val="002A5AF9"/>
    <w:rsid w:val="002A73A4"/>
    <w:rsid w:val="002B463F"/>
    <w:rsid w:val="002B523F"/>
    <w:rsid w:val="002B651E"/>
    <w:rsid w:val="002B6B90"/>
    <w:rsid w:val="002B6E6A"/>
    <w:rsid w:val="002B721E"/>
    <w:rsid w:val="002C0481"/>
    <w:rsid w:val="002C3556"/>
    <w:rsid w:val="002C6307"/>
    <w:rsid w:val="002C73ED"/>
    <w:rsid w:val="002C7714"/>
    <w:rsid w:val="002C7ECC"/>
    <w:rsid w:val="002D011B"/>
    <w:rsid w:val="002D1CBB"/>
    <w:rsid w:val="002D1ECD"/>
    <w:rsid w:val="002D247F"/>
    <w:rsid w:val="002D29FE"/>
    <w:rsid w:val="002D2B92"/>
    <w:rsid w:val="002D2D2B"/>
    <w:rsid w:val="002D473E"/>
    <w:rsid w:val="002D7359"/>
    <w:rsid w:val="002E090E"/>
    <w:rsid w:val="002E160E"/>
    <w:rsid w:val="002E188A"/>
    <w:rsid w:val="002E19BC"/>
    <w:rsid w:val="002E77B1"/>
    <w:rsid w:val="002F0320"/>
    <w:rsid w:val="002F0708"/>
    <w:rsid w:val="002F09D2"/>
    <w:rsid w:val="002F10F5"/>
    <w:rsid w:val="002F1DC4"/>
    <w:rsid w:val="002F2058"/>
    <w:rsid w:val="002F4D10"/>
    <w:rsid w:val="002F6E6F"/>
    <w:rsid w:val="00303B7E"/>
    <w:rsid w:val="00307BE3"/>
    <w:rsid w:val="0031051E"/>
    <w:rsid w:val="00311916"/>
    <w:rsid w:val="00312DCE"/>
    <w:rsid w:val="0031450D"/>
    <w:rsid w:val="003147CF"/>
    <w:rsid w:val="00315B19"/>
    <w:rsid w:val="0031776E"/>
    <w:rsid w:val="003200D0"/>
    <w:rsid w:val="003202C2"/>
    <w:rsid w:val="00320DC0"/>
    <w:rsid w:val="00322496"/>
    <w:rsid w:val="00322E06"/>
    <w:rsid w:val="00323A78"/>
    <w:rsid w:val="00323C45"/>
    <w:rsid w:val="00323FE6"/>
    <w:rsid w:val="003248A2"/>
    <w:rsid w:val="00327627"/>
    <w:rsid w:val="003301D8"/>
    <w:rsid w:val="00332C59"/>
    <w:rsid w:val="00332C9A"/>
    <w:rsid w:val="00333CCA"/>
    <w:rsid w:val="00335535"/>
    <w:rsid w:val="0033667C"/>
    <w:rsid w:val="00337804"/>
    <w:rsid w:val="00337DBB"/>
    <w:rsid w:val="00340084"/>
    <w:rsid w:val="003429CD"/>
    <w:rsid w:val="00342A30"/>
    <w:rsid w:val="00343865"/>
    <w:rsid w:val="00343B77"/>
    <w:rsid w:val="00343F6E"/>
    <w:rsid w:val="00344198"/>
    <w:rsid w:val="003453D9"/>
    <w:rsid w:val="00345EE6"/>
    <w:rsid w:val="00346227"/>
    <w:rsid w:val="003465F3"/>
    <w:rsid w:val="0034764B"/>
    <w:rsid w:val="0035383D"/>
    <w:rsid w:val="00354662"/>
    <w:rsid w:val="00355669"/>
    <w:rsid w:val="0035769F"/>
    <w:rsid w:val="003605FF"/>
    <w:rsid w:val="00360819"/>
    <w:rsid w:val="00360C5D"/>
    <w:rsid w:val="00360FAF"/>
    <w:rsid w:val="003610CB"/>
    <w:rsid w:val="0036217A"/>
    <w:rsid w:val="00362A16"/>
    <w:rsid w:val="003637C0"/>
    <w:rsid w:val="003677E7"/>
    <w:rsid w:val="00367811"/>
    <w:rsid w:val="00367BA7"/>
    <w:rsid w:val="00372906"/>
    <w:rsid w:val="00372DFF"/>
    <w:rsid w:val="00372FC5"/>
    <w:rsid w:val="003740CE"/>
    <w:rsid w:val="00375C12"/>
    <w:rsid w:val="003761A1"/>
    <w:rsid w:val="00376A24"/>
    <w:rsid w:val="00377039"/>
    <w:rsid w:val="00380BED"/>
    <w:rsid w:val="00380C8D"/>
    <w:rsid w:val="00381967"/>
    <w:rsid w:val="0038377E"/>
    <w:rsid w:val="003837CC"/>
    <w:rsid w:val="00383D87"/>
    <w:rsid w:val="0038727E"/>
    <w:rsid w:val="00387936"/>
    <w:rsid w:val="00392AD5"/>
    <w:rsid w:val="0039491A"/>
    <w:rsid w:val="00394F00"/>
    <w:rsid w:val="00395834"/>
    <w:rsid w:val="00396650"/>
    <w:rsid w:val="003A1EBB"/>
    <w:rsid w:val="003A780F"/>
    <w:rsid w:val="003A7FE4"/>
    <w:rsid w:val="003B12C2"/>
    <w:rsid w:val="003B154F"/>
    <w:rsid w:val="003B19B3"/>
    <w:rsid w:val="003B226A"/>
    <w:rsid w:val="003B256F"/>
    <w:rsid w:val="003B2938"/>
    <w:rsid w:val="003B3381"/>
    <w:rsid w:val="003B43FB"/>
    <w:rsid w:val="003B5032"/>
    <w:rsid w:val="003B5059"/>
    <w:rsid w:val="003B5938"/>
    <w:rsid w:val="003B6040"/>
    <w:rsid w:val="003B72FD"/>
    <w:rsid w:val="003B7969"/>
    <w:rsid w:val="003B7D54"/>
    <w:rsid w:val="003C0FC7"/>
    <w:rsid w:val="003C1EAD"/>
    <w:rsid w:val="003C2052"/>
    <w:rsid w:val="003C25AF"/>
    <w:rsid w:val="003C2ACE"/>
    <w:rsid w:val="003C68F3"/>
    <w:rsid w:val="003C7FD7"/>
    <w:rsid w:val="003D0C7A"/>
    <w:rsid w:val="003D20EA"/>
    <w:rsid w:val="003D225C"/>
    <w:rsid w:val="003D37FD"/>
    <w:rsid w:val="003D380A"/>
    <w:rsid w:val="003D3F3E"/>
    <w:rsid w:val="003D5162"/>
    <w:rsid w:val="003D5871"/>
    <w:rsid w:val="003D588D"/>
    <w:rsid w:val="003D6A9B"/>
    <w:rsid w:val="003D7FEC"/>
    <w:rsid w:val="003E019D"/>
    <w:rsid w:val="003E1901"/>
    <w:rsid w:val="003E263E"/>
    <w:rsid w:val="003E2D24"/>
    <w:rsid w:val="003E333D"/>
    <w:rsid w:val="003E59AE"/>
    <w:rsid w:val="003E6D95"/>
    <w:rsid w:val="003F4C56"/>
    <w:rsid w:val="003F633C"/>
    <w:rsid w:val="003F6A10"/>
    <w:rsid w:val="003F6E19"/>
    <w:rsid w:val="0040075A"/>
    <w:rsid w:val="004015A8"/>
    <w:rsid w:val="00401642"/>
    <w:rsid w:val="00404C2F"/>
    <w:rsid w:val="00404D44"/>
    <w:rsid w:val="0040555A"/>
    <w:rsid w:val="004061E6"/>
    <w:rsid w:val="00407F6A"/>
    <w:rsid w:val="00410A94"/>
    <w:rsid w:val="00416CED"/>
    <w:rsid w:val="00420222"/>
    <w:rsid w:val="0042165E"/>
    <w:rsid w:val="00421CBA"/>
    <w:rsid w:val="00422A0A"/>
    <w:rsid w:val="00423312"/>
    <w:rsid w:val="004260FE"/>
    <w:rsid w:val="00426FC7"/>
    <w:rsid w:val="00427D44"/>
    <w:rsid w:val="00431EB3"/>
    <w:rsid w:val="004325E8"/>
    <w:rsid w:val="0043375B"/>
    <w:rsid w:val="00435551"/>
    <w:rsid w:val="00435DBD"/>
    <w:rsid w:val="00436087"/>
    <w:rsid w:val="00437837"/>
    <w:rsid w:val="00440278"/>
    <w:rsid w:val="004402B7"/>
    <w:rsid w:val="00440C97"/>
    <w:rsid w:val="00441D2C"/>
    <w:rsid w:val="00442590"/>
    <w:rsid w:val="00442858"/>
    <w:rsid w:val="0044324C"/>
    <w:rsid w:val="00444341"/>
    <w:rsid w:val="004463B3"/>
    <w:rsid w:val="00450F2E"/>
    <w:rsid w:val="00452069"/>
    <w:rsid w:val="0045272B"/>
    <w:rsid w:val="0045372F"/>
    <w:rsid w:val="00454913"/>
    <w:rsid w:val="004568BA"/>
    <w:rsid w:val="00456C8D"/>
    <w:rsid w:val="004575EE"/>
    <w:rsid w:val="00460F43"/>
    <w:rsid w:val="00466458"/>
    <w:rsid w:val="004669ED"/>
    <w:rsid w:val="00466DB7"/>
    <w:rsid w:val="00467557"/>
    <w:rsid w:val="00470225"/>
    <w:rsid w:val="00473059"/>
    <w:rsid w:val="00473C17"/>
    <w:rsid w:val="00475376"/>
    <w:rsid w:val="00476A54"/>
    <w:rsid w:val="00477183"/>
    <w:rsid w:val="004817C2"/>
    <w:rsid w:val="004823EB"/>
    <w:rsid w:val="00483375"/>
    <w:rsid w:val="00483C35"/>
    <w:rsid w:val="00485F78"/>
    <w:rsid w:val="00487C55"/>
    <w:rsid w:val="00487F8C"/>
    <w:rsid w:val="00493324"/>
    <w:rsid w:val="00493A34"/>
    <w:rsid w:val="00493BBB"/>
    <w:rsid w:val="00494B31"/>
    <w:rsid w:val="00495559"/>
    <w:rsid w:val="00495875"/>
    <w:rsid w:val="00496623"/>
    <w:rsid w:val="00497A63"/>
    <w:rsid w:val="00497BA6"/>
    <w:rsid w:val="004A3A09"/>
    <w:rsid w:val="004A4557"/>
    <w:rsid w:val="004A56B8"/>
    <w:rsid w:val="004A643E"/>
    <w:rsid w:val="004A6837"/>
    <w:rsid w:val="004B09E5"/>
    <w:rsid w:val="004B1688"/>
    <w:rsid w:val="004B4480"/>
    <w:rsid w:val="004B4F98"/>
    <w:rsid w:val="004B5B24"/>
    <w:rsid w:val="004B6AA9"/>
    <w:rsid w:val="004C0015"/>
    <w:rsid w:val="004C0E6E"/>
    <w:rsid w:val="004C11D4"/>
    <w:rsid w:val="004C24A6"/>
    <w:rsid w:val="004C3113"/>
    <w:rsid w:val="004C39FD"/>
    <w:rsid w:val="004C4D1D"/>
    <w:rsid w:val="004C56EE"/>
    <w:rsid w:val="004C580E"/>
    <w:rsid w:val="004C6342"/>
    <w:rsid w:val="004D13EE"/>
    <w:rsid w:val="004D31C7"/>
    <w:rsid w:val="004D37CB"/>
    <w:rsid w:val="004D4D9E"/>
    <w:rsid w:val="004D5266"/>
    <w:rsid w:val="004D5456"/>
    <w:rsid w:val="004D698A"/>
    <w:rsid w:val="004D7A43"/>
    <w:rsid w:val="004E09B1"/>
    <w:rsid w:val="004E2A28"/>
    <w:rsid w:val="004E5417"/>
    <w:rsid w:val="004E752B"/>
    <w:rsid w:val="004E7ECD"/>
    <w:rsid w:val="004F334B"/>
    <w:rsid w:val="004F4CD9"/>
    <w:rsid w:val="00500532"/>
    <w:rsid w:val="005048EA"/>
    <w:rsid w:val="00504F9C"/>
    <w:rsid w:val="00506512"/>
    <w:rsid w:val="0050721D"/>
    <w:rsid w:val="00507B5F"/>
    <w:rsid w:val="00512212"/>
    <w:rsid w:val="0051273B"/>
    <w:rsid w:val="00512C29"/>
    <w:rsid w:val="00512EC1"/>
    <w:rsid w:val="00513E0F"/>
    <w:rsid w:val="00516406"/>
    <w:rsid w:val="00517D09"/>
    <w:rsid w:val="0052185B"/>
    <w:rsid w:val="005229F3"/>
    <w:rsid w:val="005251BE"/>
    <w:rsid w:val="0052640E"/>
    <w:rsid w:val="005267E5"/>
    <w:rsid w:val="0052757F"/>
    <w:rsid w:val="00527A02"/>
    <w:rsid w:val="00527B2B"/>
    <w:rsid w:val="0053079F"/>
    <w:rsid w:val="005311F1"/>
    <w:rsid w:val="005323E2"/>
    <w:rsid w:val="005332ED"/>
    <w:rsid w:val="00533D84"/>
    <w:rsid w:val="00535E3A"/>
    <w:rsid w:val="00537927"/>
    <w:rsid w:val="00541C02"/>
    <w:rsid w:val="00542B49"/>
    <w:rsid w:val="00543205"/>
    <w:rsid w:val="00543FE2"/>
    <w:rsid w:val="00544F1F"/>
    <w:rsid w:val="00545196"/>
    <w:rsid w:val="00546852"/>
    <w:rsid w:val="00550BC0"/>
    <w:rsid w:val="00551290"/>
    <w:rsid w:val="00556864"/>
    <w:rsid w:val="00560F95"/>
    <w:rsid w:val="0056161B"/>
    <w:rsid w:val="005620DE"/>
    <w:rsid w:val="0056222F"/>
    <w:rsid w:val="00563164"/>
    <w:rsid w:val="00563218"/>
    <w:rsid w:val="005636B9"/>
    <w:rsid w:val="00565436"/>
    <w:rsid w:val="00566C01"/>
    <w:rsid w:val="005678B2"/>
    <w:rsid w:val="00570AC7"/>
    <w:rsid w:val="00571939"/>
    <w:rsid w:val="0057405A"/>
    <w:rsid w:val="0057467A"/>
    <w:rsid w:val="00574B78"/>
    <w:rsid w:val="00574D0A"/>
    <w:rsid w:val="00575368"/>
    <w:rsid w:val="00576F3D"/>
    <w:rsid w:val="00577044"/>
    <w:rsid w:val="00577BBF"/>
    <w:rsid w:val="00582F45"/>
    <w:rsid w:val="00584099"/>
    <w:rsid w:val="00587D65"/>
    <w:rsid w:val="00591D24"/>
    <w:rsid w:val="00592B25"/>
    <w:rsid w:val="00592C9B"/>
    <w:rsid w:val="00593826"/>
    <w:rsid w:val="00595D87"/>
    <w:rsid w:val="00596CAA"/>
    <w:rsid w:val="00597BBA"/>
    <w:rsid w:val="005A17A7"/>
    <w:rsid w:val="005A3905"/>
    <w:rsid w:val="005A4CE5"/>
    <w:rsid w:val="005A57C4"/>
    <w:rsid w:val="005A5A48"/>
    <w:rsid w:val="005A7442"/>
    <w:rsid w:val="005A74F0"/>
    <w:rsid w:val="005A7591"/>
    <w:rsid w:val="005A7695"/>
    <w:rsid w:val="005B0910"/>
    <w:rsid w:val="005B1E05"/>
    <w:rsid w:val="005B2240"/>
    <w:rsid w:val="005B2C7D"/>
    <w:rsid w:val="005B35ED"/>
    <w:rsid w:val="005B51CC"/>
    <w:rsid w:val="005B5975"/>
    <w:rsid w:val="005B5B2C"/>
    <w:rsid w:val="005B5F3C"/>
    <w:rsid w:val="005B64D5"/>
    <w:rsid w:val="005B6A09"/>
    <w:rsid w:val="005B799D"/>
    <w:rsid w:val="005C2A9C"/>
    <w:rsid w:val="005C316D"/>
    <w:rsid w:val="005C568B"/>
    <w:rsid w:val="005C58C5"/>
    <w:rsid w:val="005C5921"/>
    <w:rsid w:val="005C6FD5"/>
    <w:rsid w:val="005C7B7B"/>
    <w:rsid w:val="005D03B8"/>
    <w:rsid w:val="005D0D26"/>
    <w:rsid w:val="005D1E00"/>
    <w:rsid w:val="005D23EE"/>
    <w:rsid w:val="005D4256"/>
    <w:rsid w:val="005D6733"/>
    <w:rsid w:val="005E425B"/>
    <w:rsid w:val="005E4644"/>
    <w:rsid w:val="005E675E"/>
    <w:rsid w:val="005E78CC"/>
    <w:rsid w:val="005F01EE"/>
    <w:rsid w:val="005F1157"/>
    <w:rsid w:val="005F17DC"/>
    <w:rsid w:val="005F2C22"/>
    <w:rsid w:val="005F3751"/>
    <w:rsid w:val="005F4493"/>
    <w:rsid w:val="005F6CB2"/>
    <w:rsid w:val="005F6DD2"/>
    <w:rsid w:val="005F70F6"/>
    <w:rsid w:val="00600176"/>
    <w:rsid w:val="00600472"/>
    <w:rsid w:val="00600DD6"/>
    <w:rsid w:val="00600E62"/>
    <w:rsid w:val="0060112C"/>
    <w:rsid w:val="006013FB"/>
    <w:rsid w:val="00601FED"/>
    <w:rsid w:val="00602174"/>
    <w:rsid w:val="00602EAD"/>
    <w:rsid w:val="00603A20"/>
    <w:rsid w:val="006044AC"/>
    <w:rsid w:val="00610732"/>
    <w:rsid w:val="0061169D"/>
    <w:rsid w:val="0061246B"/>
    <w:rsid w:val="00614E3D"/>
    <w:rsid w:val="00616228"/>
    <w:rsid w:val="00616DF8"/>
    <w:rsid w:val="00617DCB"/>
    <w:rsid w:val="00621110"/>
    <w:rsid w:val="00621D18"/>
    <w:rsid w:val="00623A1D"/>
    <w:rsid w:val="00625467"/>
    <w:rsid w:val="00625648"/>
    <w:rsid w:val="006256CB"/>
    <w:rsid w:val="00625862"/>
    <w:rsid w:val="006261B8"/>
    <w:rsid w:val="0062798B"/>
    <w:rsid w:val="00630882"/>
    <w:rsid w:val="00630FC2"/>
    <w:rsid w:val="006319F2"/>
    <w:rsid w:val="0063209B"/>
    <w:rsid w:val="00632847"/>
    <w:rsid w:val="00632CBA"/>
    <w:rsid w:val="00633EA6"/>
    <w:rsid w:val="0064021E"/>
    <w:rsid w:val="00641627"/>
    <w:rsid w:val="006416C1"/>
    <w:rsid w:val="00641858"/>
    <w:rsid w:val="00643A9F"/>
    <w:rsid w:val="0064459E"/>
    <w:rsid w:val="00644970"/>
    <w:rsid w:val="00645AF0"/>
    <w:rsid w:val="00646F06"/>
    <w:rsid w:val="00647F13"/>
    <w:rsid w:val="00650B72"/>
    <w:rsid w:val="00651F94"/>
    <w:rsid w:val="006527A9"/>
    <w:rsid w:val="0065354A"/>
    <w:rsid w:val="006563BB"/>
    <w:rsid w:val="006574FF"/>
    <w:rsid w:val="00660B6A"/>
    <w:rsid w:val="0066128B"/>
    <w:rsid w:val="006612D1"/>
    <w:rsid w:val="0066241C"/>
    <w:rsid w:val="006645A8"/>
    <w:rsid w:val="006650EB"/>
    <w:rsid w:val="0066771A"/>
    <w:rsid w:val="00667EF1"/>
    <w:rsid w:val="00671985"/>
    <w:rsid w:val="0067312D"/>
    <w:rsid w:val="00674052"/>
    <w:rsid w:val="0067472B"/>
    <w:rsid w:val="00681F36"/>
    <w:rsid w:val="006823DD"/>
    <w:rsid w:val="006843B1"/>
    <w:rsid w:val="00684D71"/>
    <w:rsid w:val="00686743"/>
    <w:rsid w:val="00686DC8"/>
    <w:rsid w:val="00690828"/>
    <w:rsid w:val="00690909"/>
    <w:rsid w:val="00692B33"/>
    <w:rsid w:val="00694EA9"/>
    <w:rsid w:val="00695874"/>
    <w:rsid w:val="00695B85"/>
    <w:rsid w:val="00696275"/>
    <w:rsid w:val="006966FF"/>
    <w:rsid w:val="00696F11"/>
    <w:rsid w:val="006975D4"/>
    <w:rsid w:val="006A007A"/>
    <w:rsid w:val="006A06CA"/>
    <w:rsid w:val="006A2240"/>
    <w:rsid w:val="006A2984"/>
    <w:rsid w:val="006A769D"/>
    <w:rsid w:val="006A7CFB"/>
    <w:rsid w:val="006B0196"/>
    <w:rsid w:val="006B01FC"/>
    <w:rsid w:val="006B05DB"/>
    <w:rsid w:val="006B15CF"/>
    <w:rsid w:val="006B2626"/>
    <w:rsid w:val="006B27CE"/>
    <w:rsid w:val="006B3D5F"/>
    <w:rsid w:val="006B4B43"/>
    <w:rsid w:val="006B55F1"/>
    <w:rsid w:val="006B6B81"/>
    <w:rsid w:val="006B7202"/>
    <w:rsid w:val="006C0006"/>
    <w:rsid w:val="006C0423"/>
    <w:rsid w:val="006C2A81"/>
    <w:rsid w:val="006C3F19"/>
    <w:rsid w:val="006C4F67"/>
    <w:rsid w:val="006C5180"/>
    <w:rsid w:val="006C719B"/>
    <w:rsid w:val="006C7335"/>
    <w:rsid w:val="006D00D5"/>
    <w:rsid w:val="006E17B2"/>
    <w:rsid w:val="006E23E1"/>
    <w:rsid w:val="006E3B9F"/>
    <w:rsid w:val="006E3F0F"/>
    <w:rsid w:val="006E4714"/>
    <w:rsid w:val="006E4B3B"/>
    <w:rsid w:val="006E5879"/>
    <w:rsid w:val="006E6923"/>
    <w:rsid w:val="006E7AC0"/>
    <w:rsid w:val="006F0120"/>
    <w:rsid w:val="006F0C75"/>
    <w:rsid w:val="006F1A67"/>
    <w:rsid w:val="006F2C90"/>
    <w:rsid w:val="006F3C2D"/>
    <w:rsid w:val="006F52B1"/>
    <w:rsid w:val="006F649D"/>
    <w:rsid w:val="0070017A"/>
    <w:rsid w:val="00700531"/>
    <w:rsid w:val="00700FBB"/>
    <w:rsid w:val="00702821"/>
    <w:rsid w:val="007032AA"/>
    <w:rsid w:val="00705CCF"/>
    <w:rsid w:val="007065E7"/>
    <w:rsid w:val="0070675A"/>
    <w:rsid w:val="00706FE8"/>
    <w:rsid w:val="00707E42"/>
    <w:rsid w:val="0071206E"/>
    <w:rsid w:val="00712E5A"/>
    <w:rsid w:val="00715EFA"/>
    <w:rsid w:val="0071731B"/>
    <w:rsid w:val="0071742F"/>
    <w:rsid w:val="00721F98"/>
    <w:rsid w:val="007226B0"/>
    <w:rsid w:val="00722C62"/>
    <w:rsid w:val="00725486"/>
    <w:rsid w:val="0072659A"/>
    <w:rsid w:val="00726F03"/>
    <w:rsid w:val="00727D78"/>
    <w:rsid w:val="0073058B"/>
    <w:rsid w:val="0073171B"/>
    <w:rsid w:val="00732A85"/>
    <w:rsid w:val="00732C4A"/>
    <w:rsid w:val="007348E5"/>
    <w:rsid w:val="00734B79"/>
    <w:rsid w:val="00735D92"/>
    <w:rsid w:val="0073691C"/>
    <w:rsid w:val="00740A05"/>
    <w:rsid w:val="00740EFC"/>
    <w:rsid w:val="00740FFE"/>
    <w:rsid w:val="007432B5"/>
    <w:rsid w:val="0074338F"/>
    <w:rsid w:val="0074420C"/>
    <w:rsid w:val="00747B11"/>
    <w:rsid w:val="00747F39"/>
    <w:rsid w:val="007527CB"/>
    <w:rsid w:val="007545D7"/>
    <w:rsid w:val="00757961"/>
    <w:rsid w:val="007602C9"/>
    <w:rsid w:val="00765316"/>
    <w:rsid w:val="00765C4C"/>
    <w:rsid w:val="00765C85"/>
    <w:rsid w:val="00766A14"/>
    <w:rsid w:val="00766C4B"/>
    <w:rsid w:val="007677F9"/>
    <w:rsid w:val="007705CF"/>
    <w:rsid w:val="00770E98"/>
    <w:rsid w:val="00772A14"/>
    <w:rsid w:val="00773D7F"/>
    <w:rsid w:val="0077436A"/>
    <w:rsid w:val="00775AE8"/>
    <w:rsid w:val="007762ED"/>
    <w:rsid w:val="0077737D"/>
    <w:rsid w:val="00780D13"/>
    <w:rsid w:val="00783F43"/>
    <w:rsid w:val="007847A7"/>
    <w:rsid w:val="00784E93"/>
    <w:rsid w:val="00784EEC"/>
    <w:rsid w:val="00785378"/>
    <w:rsid w:val="0078580F"/>
    <w:rsid w:val="00785BDF"/>
    <w:rsid w:val="00790521"/>
    <w:rsid w:val="0079072D"/>
    <w:rsid w:val="007923D5"/>
    <w:rsid w:val="007934CC"/>
    <w:rsid w:val="00793636"/>
    <w:rsid w:val="00794D5F"/>
    <w:rsid w:val="00794E03"/>
    <w:rsid w:val="00795005"/>
    <w:rsid w:val="00797D5F"/>
    <w:rsid w:val="007A3107"/>
    <w:rsid w:val="007A5803"/>
    <w:rsid w:val="007A6EDA"/>
    <w:rsid w:val="007A7124"/>
    <w:rsid w:val="007B2E60"/>
    <w:rsid w:val="007B3082"/>
    <w:rsid w:val="007B4B16"/>
    <w:rsid w:val="007B4ED3"/>
    <w:rsid w:val="007B6308"/>
    <w:rsid w:val="007B7BB3"/>
    <w:rsid w:val="007C0EA7"/>
    <w:rsid w:val="007C24A4"/>
    <w:rsid w:val="007C24ED"/>
    <w:rsid w:val="007C28F3"/>
    <w:rsid w:val="007C34E5"/>
    <w:rsid w:val="007C3855"/>
    <w:rsid w:val="007C3A7D"/>
    <w:rsid w:val="007C48BA"/>
    <w:rsid w:val="007C6DEF"/>
    <w:rsid w:val="007C72B7"/>
    <w:rsid w:val="007D0BB4"/>
    <w:rsid w:val="007D1ACE"/>
    <w:rsid w:val="007D1EA8"/>
    <w:rsid w:val="007D2307"/>
    <w:rsid w:val="007D5BF6"/>
    <w:rsid w:val="007D5F4F"/>
    <w:rsid w:val="007D5FE6"/>
    <w:rsid w:val="007D6506"/>
    <w:rsid w:val="007D6F09"/>
    <w:rsid w:val="007D75CA"/>
    <w:rsid w:val="007D7F7C"/>
    <w:rsid w:val="007E06AE"/>
    <w:rsid w:val="007E1EA3"/>
    <w:rsid w:val="007E249D"/>
    <w:rsid w:val="007E2D52"/>
    <w:rsid w:val="007E55FB"/>
    <w:rsid w:val="007E5BB3"/>
    <w:rsid w:val="007E6675"/>
    <w:rsid w:val="007F0E16"/>
    <w:rsid w:val="007F2087"/>
    <w:rsid w:val="007F2EBD"/>
    <w:rsid w:val="007F3424"/>
    <w:rsid w:val="007F3A25"/>
    <w:rsid w:val="007F5E93"/>
    <w:rsid w:val="007F6014"/>
    <w:rsid w:val="00800B18"/>
    <w:rsid w:val="008017E6"/>
    <w:rsid w:val="008039CF"/>
    <w:rsid w:val="0080733D"/>
    <w:rsid w:val="00807B80"/>
    <w:rsid w:val="00807BD6"/>
    <w:rsid w:val="00811206"/>
    <w:rsid w:val="00812496"/>
    <w:rsid w:val="008124FE"/>
    <w:rsid w:val="00812CA6"/>
    <w:rsid w:val="008155C6"/>
    <w:rsid w:val="00816B83"/>
    <w:rsid w:val="00817AEF"/>
    <w:rsid w:val="008208E7"/>
    <w:rsid w:val="00820FB2"/>
    <w:rsid w:val="00821777"/>
    <w:rsid w:val="008224A6"/>
    <w:rsid w:val="0082579D"/>
    <w:rsid w:val="0082659F"/>
    <w:rsid w:val="00826F8A"/>
    <w:rsid w:val="0082733A"/>
    <w:rsid w:val="00830616"/>
    <w:rsid w:val="00830C71"/>
    <w:rsid w:val="00832FC8"/>
    <w:rsid w:val="00834DB9"/>
    <w:rsid w:val="008369BA"/>
    <w:rsid w:val="0083744E"/>
    <w:rsid w:val="00837CFA"/>
    <w:rsid w:val="00841FC0"/>
    <w:rsid w:val="008452E4"/>
    <w:rsid w:val="008453FA"/>
    <w:rsid w:val="00846820"/>
    <w:rsid w:val="00846DE1"/>
    <w:rsid w:val="00850590"/>
    <w:rsid w:val="0085061C"/>
    <w:rsid w:val="00854893"/>
    <w:rsid w:val="00855140"/>
    <w:rsid w:val="00855380"/>
    <w:rsid w:val="0085567F"/>
    <w:rsid w:val="00860452"/>
    <w:rsid w:val="00864903"/>
    <w:rsid w:val="00865978"/>
    <w:rsid w:val="00865D82"/>
    <w:rsid w:val="0086618F"/>
    <w:rsid w:val="00867BB2"/>
    <w:rsid w:val="00870B3D"/>
    <w:rsid w:val="00873F86"/>
    <w:rsid w:val="008745A2"/>
    <w:rsid w:val="008758C6"/>
    <w:rsid w:val="00875A47"/>
    <w:rsid w:val="00875DBA"/>
    <w:rsid w:val="00876653"/>
    <w:rsid w:val="008768D9"/>
    <w:rsid w:val="00877E63"/>
    <w:rsid w:val="0088010D"/>
    <w:rsid w:val="00880D01"/>
    <w:rsid w:val="00881287"/>
    <w:rsid w:val="00884BA6"/>
    <w:rsid w:val="008854D5"/>
    <w:rsid w:val="00885DF7"/>
    <w:rsid w:val="00886829"/>
    <w:rsid w:val="00890081"/>
    <w:rsid w:val="008908C3"/>
    <w:rsid w:val="00891C0F"/>
    <w:rsid w:val="00892370"/>
    <w:rsid w:val="00893001"/>
    <w:rsid w:val="00893FFB"/>
    <w:rsid w:val="00895422"/>
    <w:rsid w:val="0089581C"/>
    <w:rsid w:val="00895E27"/>
    <w:rsid w:val="008A02D2"/>
    <w:rsid w:val="008A081A"/>
    <w:rsid w:val="008A0B4D"/>
    <w:rsid w:val="008A1633"/>
    <w:rsid w:val="008A1CEC"/>
    <w:rsid w:val="008A2B12"/>
    <w:rsid w:val="008A3046"/>
    <w:rsid w:val="008B2ADB"/>
    <w:rsid w:val="008B2E69"/>
    <w:rsid w:val="008B2F7F"/>
    <w:rsid w:val="008B3343"/>
    <w:rsid w:val="008B4A57"/>
    <w:rsid w:val="008B5E7C"/>
    <w:rsid w:val="008C2064"/>
    <w:rsid w:val="008C2B78"/>
    <w:rsid w:val="008C5A65"/>
    <w:rsid w:val="008C6087"/>
    <w:rsid w:val="008C638D"/>
    <w:rsid w:val="008C7351"/>
    <w:rsid w:val="008D018D"/>
    <w:rsid w:val="008D044F"/>
    <w:rsid w:val="008D0E18"/>
    <w:rsid w:val="008D24A8"/>
    <w:rsid w:val="008D2A8E"/>
    <w:rsid w:val="008D37D3"/>
    <w:rsid w:val="008D5586"/>
    <w:rsid w:val="008D56E0"/>
    <w:rsid w:val="008D5B4E"/>
    <w:rsid w:val="008D6AA8"/>
    <w:rsid w:val="008D78DF"/>
    <w:rsid w:val="008E006C"/>
    <w:rsid w:val="008E4982"/>
    <w:rsid w:val="008E526C"/>
    <w:rsid w:val="008E62A1"/>
    <w:rsid w:val="008E6B77"/>
    <w:rsid w:val="008E7F65"/>
    <w:rsid w:val="008F22EA"/>
    <w:rsid w:val="008F2B6F"/>
    <w:rsid w:val="00900650"/>
    <w:rsid w:val="0090109E"/>
    <w:rsid w:val="00901D2B"/>
    <w:rsid w:val="00902F15"/>
    <w:rsid w:val="0090497C"/>
    <w:rsid w:val="00905046"/>
    <w:rsid w:val="00905698"/>
    <w:rsid w:val="00906214"/>
    <w:rsid w:val="0090727E"/>
    <w:rsid w:val="00910935"/>
    <w:rsid w:val="00912B5C"/>
    <w:rsid w:val="00914A36"/>
    <w:rsid w:val="00916D87"/>
    <w:rsid w:val="00917F3E"/>
    <w:rsid w:val="0092134C"/>
    <w:rsid w:val="009215EF"/>
    <w:rsid w:val="009218B8"/>
    <w:rsid w:val="0092242A"/>
    <w:rsid w:val="00924A2E"/>
    <w:rsid w:val="00924CF5"/>
    <w:rsid w:val="00925821"/>
    <w:rsid w:val="00926C5A"/>
    <w:rsid w:val="00926CB6"/>
    <w:rsid w:val="00927DC9"/>
    <w:rsid w:val="0093713A"/>
    <w:rsid w:val="00941BE4"/>
    <w:rsid w:val="00942739"/>
    <w:rsid w:val="00942EE9"/>
    <w:rsid w:val="00943C83"/>
    <w:rsid w:val="0094481B"/>
    <w:rsid w:val="00944C0F"/>
    <w:rsid w:val="00945235"/>
    <w:rsid w:val="009454CB"/>
    <w:rsid w:val="00946DDE"/>
    <w:rsid w:val="009505AB"/>
    <w:rsid w:val="00951515"/>
    <w:rsid w:val="009515CF"/>
    <w:rsid w:val="00954A9A"/>
    <w:rsid w:val="009566B5"/>
    <w:rsid w:val="009629CF"/>
    <w:rsid w:val="00963F4B"/>
    <w:rsid w:val="00967836"/>
    <w:rsid w:val="00970E5D"/>
    <w:rsid w:val="00971417"/>
    <w:rsid w:val="00971D67"/>
    <w:rsid w:val="00971E8C"/>
    <w:rsid w:val="00974CFD"/>
    <w:rsid w:val="00975431"/>
    <w:rsid w:val="009766AC"/>
    <w:rsid w:val="00976D6D"/>
    <w:rsid w:val="00980CD2"/>
    <w:rsid w:val="0098279F"/>
    <w:rsid w:val="00983EC9"/>
    <w:rsid w:val="00984EEA"/>
    <w:rsid w:val="0098512A"/>
    <w:rsid w:val="009853EC"/>
    <w:rsid w:val="009873F3"/>
    <w:rsid w:val="00991431"/>
    <w:rsid w:val="00992033"/>
    <w:rsid w:val="009938D0"/>
    <w:rsid w:val="0099397B"/>
    <w:rsid w:val="00993B43"/>
    <w:rsid w:val="00993BFF"/>
    <w:rsid w:val="00993D6E"/>
    <w:rsid w:val="00994127"/>
    <w:rsid w:val="00994AA7"/>
    <w:rsid w:val="00994C8E"/>
    <w:rsid w:val="00995C22"/>
    <w:rsid w:val="00997241"/>
    <w:rsid w:val="009A01CB"/>
    <w:rsid w:val="009A0FE4"/>
    <w:rsid w:val="009A1CF6"/>
    <w:rsid w:val="009A1FB6"/>
    <w:rsid w:val="009A233E"/>
    <w:rsid w:val="009A5D51"/>
    <w:rsid w:val="009A7343"/>
    <w:rsid w:val="009B17B7"/>
    <w:rsid w:val="009B1D4C"/>
    <w:rsid w:val="009B1E09"/>
    <w:rsid w:val="009B3CF8"/>
    <w:rsid w:val="009B590F"/>
    <w:rsid w:val="009B6119"/>
    <w:rsid w:val="009B7DBA"/>
    <w:rsid w:val="009C16D6"/>
    <w:rsid w:val="009C1751"/>
    <w:rsid w:val="009C1A84"/>
    <w:rsid w:val="009C1D63"/>
    <w:rsid w:val="009C2FD4"/>
    <w:rsid w:val="009C32A8"/>
    <w:rsid w:val="009C55D4"/>
    <w:rsid w:val="009C5D1C"/>
    <w:rsid w:val="009C7B80"/>
    <w:rsid w:val="009D3A42"/>
    <w:rsid w:val="009D4D01"/>
    <w:rsid w:val="009D502E"/>
    <w:rsid w:val="009D57F3"/>
    <w:rsid w:val="009D5F4C"/>
    <w:rsid w:val="009D6F0B"/>
    <w:rsid w:val="009E02F0"/>
    <w:rsid w:val="009E0510"/>
    <w:rsid w:val="009E44B2"/>
    <w:rsid w:val="009E4789"/>
    <w:rsid w:val="009E58CB"/>
    <w:rsid w:val="009E675B"/>
    <w:rsid w:val="009E6C56"/>
    <w:rsid w:val="009E6EE2"/>
    <w:rsid w:val="009F19F4"/>
    <w:rsid w:val="009F1DE2"/>
    <w:rsid w:val="009F2278"/>
    <w:rsid w:val="009F3868"/>
    <w:rsid w:val="009F6ED5"/>
    <w:rsid w:val="00A00724"/>
    <w:rsid w:val="00A007AC"/>
    <w:rsid w:val="00A01BA8"/>
    <w:rsid w:val="00A02405"/>
    <w:rsid w:val="00A051D3"/>
    <w:rsid w:val="00A1036D"/>
    <w:rsid w:val="00A10DB5"/>
    <w:rsid w:val="00A118B9"/>
    <w:rsid w:val="00A11C0C"/>
    <w:rsid w:val="00A14242"/>
    <w:rsid w:val="00A142EA"/>
    <w:rsid w:val="00A16726"/>
    <w:rsid w:val="00A17084"/>
    <w:rsid w:val="00A17FE9"/>
    <w:rsid w:val="00A2371D"/>
    <w:rsid w:val="00A244B0"/>
    <w:rsid w:val="00A25E4B"/>
    <w:rsid w:val="00A2632C"/>
    <w:rsid w:val="00A32995"/>
    <w:rsid w:val="00A33ECF"/>
    <w:rsid w:val="00A34365"/>
    <w:rsid w:val="00A34596"/>
    <w:rsid w:val="00A35B32"/>
    <w:rsid w:val="00A36714"/>
    <w:rsid w:val="00A369DB"/>
    <w:rsid w:val="00A3731B"/>
    <w:rsid w:val="00A4003B"/>
    <w:rsid w:val="00A426DA"/>
    <w:rsid w:val="00A445E0"/>
    <w:rsid w:val="00A472AA"/>
    <w:rsid w:val="00A5043F"/>
    <w:rsid w:val="00A50A41"/>
    <w:rsid w:val="00A5228D"/>
    <w:rsid w:val="00A53DD7"/>
    <w:rsid w:val="00A544A4"/>
    <w:rsid w:val="00A553A5"/>
    <w:rsid w:val="00A55D9F"/>
    <w:rsid w:val="00A609DF"/>
    <w:rsid w:val="00A60AE5"/>
    <w:rsid w:val="00A62303"/>
    <w:rsid w:val="00A624DA"/>
    <w:rsid w:val="00A62A64"/>
    <w:rsid w:val="00A633E1"/>
    <w:rsid w:val="00A639E7"/>
    <w:rsid w:val="00A63C24"/>
    <w:rsid w:val="00A64683"/>
    <w:rsid w:val="00A65517"/>
    <w:rsid w:val="00A657F2"/>
    <w:rsid w:val="00A6597B"/>
    <w:rsid w:val="00A6712B"/>
    <w:rsid w:val="00A67C23"/>
    <w:rsid w:val="00A71999"/>
    <w:rsid w:val="00A71AE9"/>
    <w:rsid w:val="00A71C04"/>
    <w:rsid w:val="00A71D4B"/>
    <w:rsid w:val="00A72501"/>
    <w:rsid w:val="00A7670B"/>
    <w:rsid w:val="00A773A5"/>
    <w:rsid w:val="00A77FBF"/>
    <w:rsid w:val="00A82AEA"/>
    <w:rsid w:val="00A82DEF"/>
    <w:rsid w:val="00A83D5F"/>
    <w:rsid w:val="00A856F5"/>
    <w:rsid w:val="00A85E9F"/>
    <w:rsid w:val="00A91415"/>
    <w:rsid w:val="00A914EB"/>
    <w:rsid w:val="00A9343F"/>
    <w:rsid w:val="00A93498"/>
    <w:rsid w:val="00A949AF"/>
    <w:rsid w:val="00A94E9F"/>
    <w:rsid w:val="00A9588B"/>
    <w:rsid w:val="00AA0700"/>
    <w:rsid w:val="00AA166E"/>
    <w:rsid w:val="00AA1E2B"/>
    <w:rsid w:val="00AA671D"/>
    <w:rsid w:val="00AA72FB"/>
    <w:rsid w:val="00AB0BE0"/>
    <w:rsid w:val="00AB1B2E"/>
    <w:rsid w:val="00AB2684"/>
    <w:rsid w:val="00AB3051"/>
    <w:rsid w:val="00AB3EB2"/>
    <w:rsid w:val="00AB69D6"/>
    <w:rsid w:val="00AB748F"/>
    <w:rsid w:val="00AC0490"/>
    <w:rsid w:val="00AC2154"/>
    <w:rsid w:val="00AC2735"/>
    <w:rsid w:val="00AC4363"/>
    <w:rsid w:val="00AC5F54"/>
    <w:rsid w:val="00AC612F"/>
    <w:rsid w:val="00AD204F"/>
    <w:rsid w:val="00AD2D0A"/>
    <w:rsid w:val="00AD31C0"/>
    <w:rsid w:val="00AD3670"/>
    <w:rsid w:val="00AD367A"/>
    <w:rsid w:val="00AD49C9"/>
    <w:rsid w:val="00AE0B81"/>
    <w:rsid w:val="00AE1829"/>
    <w:rsid w:val="00AE271B"/>
    <w:rsid w:val="00AE2763"/>
    <w:rsid w:val="00AE2983"/>
    <w:rsid w:val="00AE2B98"/>
    <w:rsid w:val="00AE4DA7"/>
    <w:rsid w:val="00AE5093"/>
    <w:rsid w:val="00AE59DD"/>
    <w:rsid w:val="00AE679C"/>
    <w:rsid w:val="00AE73D1"/>
    <w:rsid w:val="00AE786A"/>
    <w:rsid w:val="00AF00B0"/>
    <w:rsid w:val="00AF20BF"/>
    <w:rsid w:val="00AF24CB"/>
    <w:rsid w:val="00AF28A9"/>
    <w:rsid w:val="00AF48F4"/>
    <w:rsid w:val="00AF599D"/>
    <w:rsid w:val="00B004DD"/>
    <w:rsid w:val="00B005DA"/>
    <w:rsid w:val="00B01B80"/>
    <w:rsid w:val="00B02A98"/>
    <w:rsid w:val="00B02F7D"/>
    <w:rsid w:val="00B03659"/>
    <w:rsid w:val="00B03942"/>
    <w:rsid w:val="00B045F7"/>
    <w:rsid w:val="00B04C39"/>
    <w:rsid w:val="00B04F4B"/>
    <w:rsid w:val="00B05C56"/>
    <w:rsid w:val="00B05EC5"/>
    <w:rsid w:val="00B073B5"/>
    <w:rsid w:val="00B11A69"/>
    <w:rsid w:val="00B13ED3"/>
    <w:rsid w:val="00B15377"/>
    <w:rsid w:val="00B15F0A"/>
    <w:rsid w:val="00B16341"/>
    <w:rsid w:val="00B202DD"/>
    <w:rsid w:val="00B21D49"/>
    <w:rsid w:val="00B23FBF"/>
    <w:rsid w:val="00B24971"/>
    <w:rsid w:val="00B24F98"/>
    <w:rsid w:val="00B25991"/>
    <w:rsid w:val="00B2740E"/>
    <w:rsid w:val="00B277E1"/>
    <w:rsid w:val="00B3006D"/>
    <w:rsid w:val="00B32128"/>
    <w:rsid w:val="00B32F37"/>
    <w:rsid w:val="00B3419E"/>
    <w:rsid w:val="00B361C8"/>
    <w:rsid w:val="00B36AAB"/>
    <w:rsid w:val="00B4096A"/>
    <w:rsid w:val="00B410E5"/>
    <w:rsid w:val="00B41C11"/>
    <w:rsid w:val="00B41F1E"/>
    <w:rsid w:val="00B423EE"/>
    <w:rsid w:val="00B43A8C"/>
    <w:rsid w:val="00B443B3"/>
    <w:rsid w:val="00B44870"/>
    <w:rsid w:val="00B56731"/>
    <w:rsid w:val="00B574A9"/>
    <w:rsid w:val="00B57C3E"/>
    <w:rsid w:val="00B60F13"/>
    <w:rsid w:val="00B6219E"/>
    <w:rsid w:val="00B6225B"/>
    <w:rsid w:val="00B6432C"/>
    <w:rsid w:val="00B664C1"/>
    <w:rsid w:val="00B70B98"/>
    <w:rsid w:val="00B70D83"/>
    <w:rsid w:val="00B7267B"/>
    <w:rsid w:val="00B72D23"/>
    <w:rsid w:val="00B73179"/>
    <w:rsid w:val="00B8143E"/>
    <w:rsid w:val="00B81D4E"/>
    <w:rsid w:val="00B8349B"/>
    <w:rsid w:val="00B84842"/>
    <w:rsid w:val="00B8557E"/>
    <w:rsid w:val="00B865C2"/>
    <w:rsid w:val="00B869CA"/>
    <w:rsid w:val="00B91E0F"/>
    <w:rsid w:val="00B927A4"/>
    <w:rsid w:val="00B92E78"/>
    <w:rsid w:val="00B94215"/>
    <w:rsid w:val="00B94A2E"/>
    <w:rsid w:val="00B956CF"/>
    <w:rsid w:val="00B963B5"/>
    <w:rsid w:val="00B97FC7"/>
    <w:rsid w:val="00BA0256"/>
    <w:rsid w:val="00BA3AFF"/>
    <w:rsid w:val="00BA57CF"/>
    <w:rsid w:val="00BA57E5"/>
    <w:rsid w:val="00BA60DC"/>
    <w:rsid w:val="00BA751F"/>
    <w:rsid w:val="00BB1CC3"/>
    <w:rsid w:val="00BB2968"/>
    <w:rsid w:val="00BB355A"/>
    <w:rsid w:val="00BB4C78"/>
    <w:rsid w:val="00BB53D3"/>
    <w:rsid w:val="00BB7BF3"/>
    <w:rsid w:val="00BC03CE"/>
    <w:rsid w:val="00BC0A0A"/>
    <w:rsid w:val="00BC5FE5"/>
    <w:rsid w:val="00BC6E20"/>
    <w:rsid w:val="00BC7257"/>
    <w:rsid w:val="00BD083C"/>
    <w:rsid w:val="00BD26D4"/>
    <w:rsid w:val="00BD31DD"/>
    <w:rsid w:val="00BD36B3"/>
    <w:rsid w:val="00BD4E1A"/>
    <w:rsid w:val="00BD550F"/>
    <w:rsid w:val="00BD5B4F"/>
    <w:rsid w:val="00BD64FB"/>
    <w:rsid w:val="00BE447A"/>
    <w:rsid w:val="00BE51A3"/>
    <w:rsid w:val="00BE5D7E"/>
    <w:rsid w:val="00BE6DDE"/>
    <w:rsid w:val="00BE71C2"/>
    <w:rsid w:val="00BF04FA"/>
    <w:rsid w:val="00BF144A"/>
    <w:rsid w:val="00BF1603"/>
    <w:rsid w:val="00BF1887"/>
    <w:rsid w:val="00BF3370"/>
    <w:rsid w:val="00BF40E0"/>
    <w:rsid w:val="00BF4A2B"/>
    <w:rsid w:val="00BF4CD0"/>
    <w:rsid w:val="00BF57A3"/>
    <w:rsid w:val="00BF6001"/>
    <w:rsid w:val="00BF6989"/>
    <w:rsid w:val="00BF7F7F"/>
    <w:rsid w:val="00C01C5A"/>
    <w:rsid w:val="00C02AC5"/>
    <w:rsid w:val="00C03FBD"/>
    <w:rsid w:val="00C040DF"/>
    <w:rsid w:val="00C04C51"/>
    <w:rsid w:val="00C056C7"/>
    <w:rsid w:val="00C114E9"/>
    <w:rsid w:val="00C12196"/>
    <w:rsid w:val="00C142D0"/>
    <w:rsid w:val="00C14714"/>
    <w:rsid w:val="00C14D68"/>
    <w:rsid w:val="00C15AA7"/>
    <w:rsid w:val="00C166A8"/>
    <w:rsid w:val="00C1689E"/>
    <w:rsid w:val="00C16AD3"/>
    <w:rsid w:val="00C175AA"/>
    <w:rsid w:val="00C23187"/>
    <w:rsid w:val="00C2338F"/>
    <w:rsid w:val="00C23A4B"/>
    <w:rsid w:val="00C23AD1"/>
    <w:rsid w:val="00C24092"/>
    <w:rsid w:val="00C246F4"/>
    <w:rsid w:val="00C24E33"/>
    <w:rsid w:val="00C25676"/>
    <w:rsid w:val="00C25785"/>
    <w:rsid w:val="00C2581B"/>
    <w:rsid w:val="00C2680C"/>
    <w:rsid w:val="00C26970"/>
    <w:rsid w:val="00C30437"/>
    <w:rsid w:val="00C311D0"/>
    <w:rsid w:val="00C31A22"/>
    <w:rsid w:val="00C31FED"/>
    <w:rsid w:val="00C326AA"/>
    <w:rsid w:val="00C32E5C"/>
    <w:rsid w:val="00C35806"/>
    <w:rsid w:val="00C37557"/>
    <w:rsid w:val="00C37F2B"/>
    <w:rsid w:val="00C40656"/>
    <w:rsid w:val="00C41E71"/>
    <w:rsid w:val="00C43889"/>
    <w:rsid w:val="00C44788"/>
    <w:rsid w:val="00C458EB"/>
    <w:rsid w:val="00C47C44"/>
    <w:rsid w:val="00C500A2"/>
    <w:rsid w:val="00C52358"/>
    <w:rsid w:val="00C52470"/>
    <w:rsid w:val="00C534E9"/>
    <w:rsid w:val="00C535FE"/>
    <w:rsid w:val="00C5409F"/>
    <w:rsid w:val="00C5435F"/>
    <w:rsid w:val="00C61D90"/>
    <w:rsid w:val="00C629F5"/>
    <w:rsid w:val="00C63602"/>
    <w:rsid w:val="00C6486D"/>
    <w:rsid w:val="00C65FBD"/>
    <w:rsid w:val="00C663D8"/>
    <w:rsid w:val="00C67BCD"/>
    <w:rsid w:val="00C709D7"/>
    <w:rsid w:val="00C71EBF"/>
    <w:rsid w:val="00C72D73"/>
    <w:rsid w:val="00C73D4F"/>
    <w:rsid w:val="00C73DB2"/>
    <w:rsid w:val="00C741D9"/>
    <w:rsid w:val="00C76B7E"/>
    <w:rsid w:val="00C8113C"/>
    <w:rsid w:val="00C818D5"/>
    <w:rsid w:val="00C823AC"/>
    <w:rsid w:val="00C83748"/>
    <w:rsid w:val="00C837DC"/>
    <w:rsid w:val="00C865A7"/>
    <w:rsid w:val="00C90061"/>
    <w:rsid w:val="00C901AF"/>
    <w:rsid w:val="00C90557"/>
    <w:rsid w:val="00C91F47"/>
    <w:rsid w:val="00C920B5"/>
    <w:rsid w:val="00C93816"/>
    <w:rsid w:val="00C95013"/>
    <w:rsid w:val="00C97212"/>
    <w:rsid w:val="00C97B06"/>
    <w:rsid w:val="00CA02E6"/>
    <w:rsid w:val="00CA15C3"/>
    <w:rsid w:val="00CA16A9"/>
    <w:rsid w:val="00CA1710"/>
    <w:rsid w:val="00CA2650"/>
    <w:rsid w:val="00CA2B1F"/>
    <w:rsid w:val="00CA4256"/>
    <w:rsid w:val="00CA5716"/>
    <w:rsid w:val="00CB09E3"/>
    <w:rsid w:val="00CB3EA5"/>
    <w:rsid w:val="00CB4018"/>
    <w:rsid w:val="00CB5A11"/>
    <w:rsid w:val="00CB68CA"/>
    <w:rsid w:val="00CC4669"/>
    <w:rsid w:val="00CC5D91"/>
    <w:rsid w:val="00CC5DB9"/>
    <w:rsid w:val="00CC6A88"/>
    <w:rsid w:val="00CD01D7"/>
    <w:rsid w:val="00CD0C2A"/>
    <w:rsid w:val="00CD0D7F"/>
    <w:rsid w:val="00CD1BBC"/>
    <w:rsid w:val="00CD4D91"/>
    <w:rsid w:val="00CD5553"/>
    <w:rsid w:val="00CD67A2"/>
    <w:rsid w:val="00CD6878"/>
    <w:rsid w:val="00CD785F"/>
    <w:rsid w:val="00CD7A82"/>
    <w:rsid w:val="00CE13AB"/>
    <w:rsid w:val="00CE31D1"/>
    <w:rsid w:val="00CE4D1E"/>
    <w:rsid w:val="00CE6F39"/>
    <w:rsid w:val="00CE740D"/>
    <w:rsid w:val="00CF1237"/>
    <w:rsid w:val="00CF31AE"/>
    <w:rsid w:val="00CF32E6"/>
    <w:rsid w:val="00CF48E0"/>
    <w:rsid w:val="00CF4C64"/>
    <w:rsid w:val="00CF4E6B"/>
    <w:rsid w:val="00CF614F"/>
    <w:rsid w:val="00CF6B86"/>
    <w:rsid w:val="00D015D7"/>
    <w:rsid w:val="00D01A3A"/>
    <w:rsid w:val="00D025EC"/>
    <w:rsid w:val="00D03659"/>
    <w:rsid w:val="00D043F7"/>
    <w:rsid w:val="00D04BE8"/>
    <w:rsid w:val="00D1050E"/>
    <w:rsid w:val="00D107A6"/>
    <w:rsid w:val="00D108D9"/>
    <w:rsid w:val="00D13556"/>
    <w:rsid w:val="00D136D1"/>
    <w:rsid w:val="00D16413"/>
    <w:rsid w:val="00D16542"/>
    <w:rsid w:val="00D218D8"/>
    <w:rsid w:val="00D23447"/>
    <w:rsid w:val="00D23C9E"/>
    <w:rsid w:val="00D24B70"/>
    <w:rsid w:val="00D2509F"/>
    <w:rsid w:val="00D27249"/>
    <w:rsid w:val="00D27506"/>
    <w:rsid w:val="00D27910"/>
    <w:rsid w:val="00D3097F"/>
    <w:rsid w:val="00D32100"/>
    <w:rsid w:val="00D32AD3"/>
    <w:rsid w:val="00D33AE9"/>
    <w:rsid w:val="00D360DD"/>
    <w:rsid w:val="00D4182C"/>
    <w:rsid w:val="00D427FC"/>
    <w:rsid w:val="00D43023"/>
    <w:rsid w:val="00D43406"/>
    <w:rsid w:val="00D437C1"/>
    <w:rsid w:val="00D44A1B"/>
    <w:rsid w:val="00D44BA9"/>
    <w:rsid w:val="00D45C7B"/>
    <w:rsid w:val="00D45E82"/>
    <w:rsid w:val="00D45EAE"/>
    <w:rsid w:val="00D45F51"/>
    <w:rsid w:val="00D51D01"/>
    <w:rsid w:val="00D52728"/>
    <w:rsid w:val="00D52882"/>
    <w:rsid w:val="00D52E45"/>
    <w:rsid w:val="00D55E12"/>
    <w:rsid w:val="00D5762B"/>
    <w:rsid w:val="00D613FD"/>
    <w:rsid w:val="00D62E95"/>
    <w:rsid w:val="00D63BA7"/>
    <w:rsid w:val="00D67973"/>
    <w:rsid w:val="00D67CCB"/>
    <w:rsid w:val="00D71D5D"/>
    <w:rsid w:val="00D72940"/>
    <w:rsid w:val="00D72F0E"/>
    <w:rsid w:val="00D73E26"/>
    <w:rsid w:val="00D741C5"/>
    <w:rsid w:val="00D75F72"/>
    <w:rsid w:val="00D764BC"/>
    <w:rsid w:val="00D765C5"/>
    <w:rsid w:val="00D766ED"/>
    <w:rsid w:val="00D82383"/>
    <w:rsid w:val="00D830D3"/>
    <w:rsid w:val="00D8384E"/>
    <w:rsid w:val="00D83CF7"/>
    <w:rsid w:val="00D83EEF"/>
    <w:rsid w:val="00D849B9"/>
    <w:rsid w:val="00D85E0C"/>
    <w:rsid w:val="00D85F6A"/>
    <w:rsid w:val="00D87907"/>
    <w:rsid w:val="00D909BA"/>
    <w:rsid w:val="00D909D3"/>
    <w:rsid w:val="00D9113E"/>
    <w:rsid w:val="00D917F2"/>
    <w:rsid w:val="00D91BEC"/>
    <w:rsid w:val="00D92C48"/>
    <w:rsid w:val="00D95702"/>
    <w:rsid w:val="00D96D00"/>
    <w:rsid w:val="00D97E93"/>
    <w:rsid w:val="00DA0457"/>
    <w:rsid w:val="00DA2508"/>
    <w:rsid w:val="00DA4C8D"/>
    <w:rsid w:val="00DA5292"/>
    <w:rsid w:val="00DA5362"/>
    <w:rsid w:val="00DA5CC0"/>
    <w:rsid w:val="00DA70C1"/>
    <w:rsid w:val="00DB08AD"/>
    <w:rsid w:val="00DB3ACC"/>
    <w:rsid w:val="00DB46F4"/>
    <w:rsid w:val="00DB52BB"/>
    <w:rsid w:val="00DB533F"/>
    <w:rsid w:val="00DB59EF"/>
    <w:rsid w:val="00DB7859"/>
    <w:rsid w:val="00DC054F"/>
    <w:rsid w:val="00DC289D"/>
    <w:rsid w:val="00DC36D9"/>
    <w:rsid w:val="00DC54FE"/>
    <w:rsid w:val="00DC7EC6"/>
    <w:rsid w:val="00DC7F2D"/>
    <w:rsid w:val="00DD2DFE"/>
    <w:rsid w:val="00DD2ED6"/>
    <w:rsid w:val="00DD3E92"/>
    <w:rsid w:val="00DD50FC"/>
    <w:rsid w:val="00DD66A5"/>
    <w:rsid w:val="00DD784A"/>
    <w:rsid w:val="00DE0530"/>
    <w:rsid w:val="00DE0C3F"/>
    <w:rsid w:val="00DE0ECD"/>
    <w:rsid w:val="00DE1D75"/>
    <w:rsid w:val="00DE2156"/>
    <w:rsid w:val="00DE3B00"/>
    <w:rsid w:val="00DE63BD"/>
    <w:rsid w:val="00DE79DD"/>
    <w:rsid w:val="00DF061B"/>
    <w:rsid w:val="00DF1664"/>
    <w:rsid w:val="00DF226E"/>
    <w:rsid w:val="00DF260B"/>
    <w:rsid w:val="00DF32A2"/>
    <w:rsid w:val="00DF3371"/>
    <w:rsid w:val="00DF3442"/>
    <w:rsid w:val="00DF3E07"/>
    <w:rsid w:val="00DF6B75"/>
    <w:rsid w:val="00E00A8F"/>
    <w:rsid w:val="00E00CD9"/>
    <w:rsid w:val="00E0106F"/>
    <w:rsid w:val="00E01681"/>
    <w:rsid w:val="00E02FD3"/>
    <w:rsid w:val="00E04BAA"/>
    <w:rsid w:val="00E0503B"/>
    <w:rsid w:val="00E0573B"/>
    <w:rsid w:val="00E11B24"/>
    <w:rsid w:val="00E125FD"/>
    <w:rsid w:val="00E144DB"/>
    <w:rsid w:val="00E14621"/>
    <w:rsid w:val="00E161CC"/>
    <w:rsid w:val="00E1691D"/>
    <w:rsid w:val="00E20921"/>
    <w:rsid w:val="00E20958"/>
    <w:rsid w:val="00E21498"/>
    <w:rsid w:val="00E21C0F"/>
    <w:rsid w:val="00E22188"/>
    <w:rsid w:val="00E2228C"/>
    <w:rsid w:val="00E23996"/>
    <w:rsid w:val="00E24F38"/>
    <w:rsid w:val="00E25049"/>
    <w:rsid w:val="00E25FA9"/>
    <w:rsid w:val="00E2650F"/>
    <w:rsid w:val="00E2683B"/>
    <w:rsid w:val="00E27F4A"/>
    <w:rsid w:val="00E303A1"/>
    <w:rsid w:val="00E30B5E"/>
    <w:rsid w:val="00E32160"/>
    <w:rsid w:val="00E3297E"/>
    <w:rsid w:val="00E3319B"/>
    <w:rsid w:val="00E33D55"/>
    <w:rsid w:val="00E33E69"/>
    <w:rsid w:val="00E34194"/>
    <w:rsid w:val="00E34C4D"/>
    <w:rsid w:val="00E37F01"/>
    <w:rsid w:val="00E42CF8"/>
    <w:rsid w:val="00E43C8D"/>
    <w:rsid w:val="00E44466"/>
    <w:rsid w:val="00E44DA2"/>
    <w:rsid w:val="00E46006"/>
    <w:rsid w:val="00E46220"/>
    <w:rsid w:val="00E4627F"/>
    <w:rsid w:val="00E47AB7"/>
    <w:rsid w:val="00E508EE"/>
    <w:rsid w:val="00E50C35"/>
    <w:rsid w:val="00E51D0B"/>
    <w:rsid w:val="00E53EF1"/>
    <w:rsid w:val="00E5439D"/>
    <w:rsid w:val="00E562E4"/>
    <w:rsid w:val="00E5641F"/>
    <w:rsid w:val="00E56C1B"/>
    <w:rsid w:val="00E578F4"/>
    <w:rsid w:val="00E60AB5"/>
    <w:rsid w:val="00E61395"/>
    <w:rsid w:val="00E654F5"/>
    <w:rsid w:val="00E65E25"/>
    <w:rsid w:val="00E661CF"/>
    <w:rsid w:val="00E67346"/>
    <w:rsid w:val="00E70D88"/>
    <w:rsid w:val="00E725EB"/>
    <w:rsid w:val="00E72DBA"/>
    <w:rsid w:val="00E73BC0"/>
    <w:rsid w:val="00E75672"/>
    <w:rsid w:val="00E75C7F"/>
    <w:rsid w:val="00E766DB"/>
    <w:rsid w:val="00E80143"/>
    <w:rsid w:val="00E80D2F"/>
    <w:rsid w:val="00E80DAC"/>
    <w:rsid w:val="00E8178A"/>
    <w:rsid w:val="00E83FAD"/>
    <w:rsid w:val="00E86834"/>
    <w:rsid w:val="00E8750F"/>
    <w:rsid w:val="00E918CF"/>
    <w:rsid w:val="00E925CC"/>
    <w:rsid w:val="00E92929"/>
    <w:rsid w:val="00E92C86"/>
    <w:rsid w:val="00E93353"/>
    <w:rsid w:val="00E9447A"/>
    <w:rsid w:val="00E950D0"/>
    <w:rsid w:val="00E95BFA"/>
    <w:rsid w:val="00E97014"/>
    <w:rsid w:val="00EA14EF"/>
    <w:rsid w:val="00EA2846"/>
    <w:rsid w:val="00EA4425"/>
    <w:rsid w:val="00EA5241"/>
    <w:rsid w:val="00EA5F2C"/>
    <w:rsid w:val="00EA66C4"/>
    <w:rsid w:val="00EA7657"/>
    <w:rsid w:val="00EB139F"/>
    <w:rsid w:val="00EB580F"/>
    <w:rsid w:val="00EB6C71"/>
    <w:rsid w:val="00EB76C7"/>
    <w:rsid w:val="00EB7C50"/>
    <w:rsid w:val="00EC0C62"/>
    <w:rsid w:val="00EC1055"/>
    <w:rsid w:val="00EC1B21"/>
    <w:rsid w:val="00EC25D9"/>
    <w:rsid w:val="00EC2B2D"/>
    <w:rsid w:val="00EC325E"/>
    <w:rsid w:val="00EC3FE7"/>
    <w:rsid w:val="00EC6029"/>
    <w:rsid w:val="00EC657B"/>
    <w:rsid w:val="00ED0C95"/>
    <w:rsid w:val="00ED0EC1"/>
    <w:rsid w:val="00ED3754"/>
    <w:rsid w:val="00ED3E2B"/>
    <w:rsid w:val="00ED4304"/>
    <w:rsid w:val="00ED4AC9"/>
    <w:rsid w:val="00ED51FF"/>
    <w:rsid w:val="00ED62A6"/>
    <w:rsid w:val="00ED6672"/>
    <w:rsid w:val="00ED6DE2"/>
    <w:rsid w:val="00EE29EE"/>
    <w:rsid w:val="00EE3A70"/>
    <w:rsid w:val="00EE7BA0"/>
    <w:rsid w:val="00EF0892"/>
    <w:rsid w:val="00EF1936"/>
    <w:rsid w:val="00EF2EF7"/>
    <w:rsid w:val="00EF2FE8"/>
    <w:rsid w:val="00EF55E3"/>
    <w:rsid w:val="00EF6650"/>
    <w:rsid w:val="00EF6F7F"/>
    <w:rsid w:val="00EF7B62"/>
    <w:rsid w:val="00F00A85"/>
    <w:rsid w:val="00F011F6"/>
    <w:rsid w:val="00F01EBA"/>
    <w:rsid w:val="00F027F2"/>
    <w:rsid w:val="00F02E1E"/>
    <w:rsid w:val="00F03057"/>
    <w:rsid w:val="00F03A21"/>
    <w:rsid w:val="00F044EC"/>
    <w:rsid w:val="00F04FE1"/>
    <w:rsid w:val="00F06888"/>
    <w:rsid w:val="00F075DD"/>
    <w:rsid w:val="00F10C61"/>
    <w:rsid w:val="00F11D4C"/>
    <w:rsid w:val="00F130BE"/>
    <w:rsid w:val="00F13892"/>
    <w:rsid w:val="00F13C8C"/>
    <w:rsid w:val="00F142DC"/>
    <w:rsid w:val="00F15ED0"/>
    <w:rsid w:val="00F2006F"/>
    <w:rsid w:val="00F20FE8"/>
    <w:rsid w:val="00F21489"/>
    <w:rsid w:val="00F23B6D"/>
    <w:rsid w:val="00F2452C"/>
    <w:rsid w:val="00F24724"/>
    <w:rsid w:val="00F24F6F"/>
    <w:rsid w:val="00F251A4"/>
    <w:rsid w:val="00F2601A"/>
    <w:rsid w:val="00F269FE"/>
    <w:rsid w:val="00F27410"/>
    <w:rsid w:val="00F34015"/>
    <w:rsid w:val="00F35DA7"/>
    <w:rsid w:val="00F36504"/>
    <w:rsid w:val="00F36D2F"/>
    <w:rsid w:val="00F37A99"/>
    <w:rsid w:val="00F40900"/>
    <w:rsid w:val="00F428BB"/>
    <w:rsid w:val="00F44240"/>
    <w:rsid w:val="00F44378"/>
    <w:rsid w:val="00F44425"/>
    <w:rsid w:val="00F460E0"/>
    <w:rsid w:val="00F461E7"/>
    <w:rsid w:val="00F46603"/>
    <w:rsid w:val="00F46FDC"/>
    <w:rsid w:val="00F505F8"/>
    <w:rsid w:val="00F50D1F"/>
    <w:rsid w:val="00F519C2"/>
    <w:rsid w:val="00F51FF4"/>
    <w:rsid w:val="00F5277D"/>
    <w:rsid w:val="00F543D9"/>
    <w:rsid w:val="00F56E6B"/>
    <w:rsid w:val="00F5754C"/>
    <w:rsid w:val="00F60B65"/>
    <w:rsid w:val="00F6141A"/>
    <w:rsid w:val="00F62749"/>
    <w:rsid w:val="00F63DE3"/>
    <w:rsid w:val="00F71AEB"/>
    <w:rsid w:val="00F72AFB"/>
    <w:rsid w:val="00F72DAC"/>
    <w:rsid w:val="00F73937"/>
    <w:rsid w:val="00F7567E"/>
    <w:rsid w:val="00F76546"/>
    <w:rsid w:val="00F77FA4"/>
    <w:rsid w:val="00F80867"/>
    <w:rsid w:val="00F81967"/>
    <w:rsid w:val="00F82FC0"/>
    <w:rsid w:val="00F84981"/>
    <w:rsid w:val="00F854D3"/>
    <w:rsid w:val="00F862AC"/>
    <w:rsid w:val="00F87216"/>
    <w:rsid w:val="00F87DE0"/>
    <w:rsid w:val="00F91291"/>
    <w:rsid w:val="00F918EA"/>
    <w:rsid w:val="00F91908"/>
    <w:rsid w:val="00F91F3E"/>
    <w:rsid w:val="00F9259D"/>
    <w:rsid w:val="00F927AE"/>
    <w:rsid w:val="00F94C5D"/>
    <w:rsid w:val="00F95634"/>
    <w:rsid w:val="00FA0235"/>
    <w:rsid w:val="00FA0416"/>
    <w:rsid w:val="00FA0BDF"/>
    <w:rsid w:val="00FA1D36"/>
    <w:rsid w:val="00FA31F8"/>
    <w:rsid w:val="00FA3346"/>
    <w:rsid w:val="00FA35EA"/>
    <w:rsid w:val="00FA3E82"/>
    <w:rsid w:val="00FA6EF6"/>
    <w:rsid w:val="00FA75C6"/>
    <w:rsid w:val="00FB0371"/>
    <w:rsid w:val="00FB1DF6"/>
    <w:rsid w:val="00FB3684"/>
    <w:rsid w:val="00FB728C"/>
    <w:rsid w:val="00FC1910"/>
    <w:rsid w:val="00FC4F41"/>
    <w:rsid w:val="00FC5AD6"/>
    <w:rsid w:val="00FC6BFD"/>
    <w:rsid w:val="00FD0409"/>
    <w:rsid w:val="00FD098B"/>
    <w:rsid w:val="00FD17D6"/>
    <w:rsid w:val="00FD2202"/>
    <w:rsid w:val="00FD2938"/>
    <w:rsid w:val="00FD341D"/>
    <w:rsid w:val="00FD3906"/>
    <w:rsid w:val="00FD43C8"/>
    <w:rsid w:val="00FD4E99"/>
    <w:rsid w:val="00FD64B0"/>
    <w:rsid w:val="00FD64FB"/>
    <w:rsid w:val="00FD6E73"/>
    <w:rsid w:val="00FE3D1B"/>
    <w:rsid w:val="00FE3E33"/>
    <w:rsid w:val="00FE515B"/>
    <w:rsid w:val="00FE541B"/>
    <w:rsid w:val="00FE6FF7"/>
    <w:rsid w:val="00FF0D70"/>
    <w:rsid w:val="00FF4E91"/>
    <w:rsid w:val="00FF6D3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style="mso-position-horizontal-relative:margin;v-text-anchor:middle" fillcolor="#a5a5a5" strokecolor="#787878">
      <v:fill color="#a5a5a5"/>
      <v:stroke color="#787878" weight="1pt"/>
    </o:shapedefaults>
    <o:shapelayout v:ext="edit">
      <o:idmap v:ext="edit" data="1"/>
    </o:shapelayout>
  </w:shapeDefaults>
  <w:decimalSymbol w:val=","/>
  <w:listSeparator w:val=";"/>
  <w14:docId w14:val="27492EE5"/>
  <w15:chartTrackingRefBased/>
  <w15:docId w15:val="{5CD6B79F-853A-45D2-A9EC-3F9C8D75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nl-BE" w:eastAsia="nl-B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8"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lsdException w:name="toc 6" w:locked="0"/>
    <w:lsdException w:name="toc 7" w:locked="0"/>
    <w:lsdException w:name="toc 8" w:locked="0"/>
    <w:lsdException w:name="toc 9" w:locked="0"/>
    <w:lsdException w:name="footnote text" w:locked="0"/>
    <w:lsdException w:name="annotation text" w:locked="0" w:uiPriority="99"/>
    <w:lsdException w:name="footer" w:locked="0" w:uiPriority="99"/>
    <w:lsdException w:name="index heading" w:locked="0"/>
    <w:lsdException w:name="caption" w:qFormat="1"/>
    <w:lsdException w:name="table of figures" w:locked="0"/>
    <w:lsdException w:name="footnote reference" w:locked="0"/>
    <w:lsdException w:name="annotation reference" w:locked="0" w:uiPriority="99"/>
    <w:lsdException w:name="page number" w:locked="0"/>
    <w:lsdException w:name="endnote text" w:locked="0"/>
    <w:lsdException w:name="table of authorities" w:locked="0"/>
    <w:lsdException w:name="macro" w:locked="0"/>
    <w:lsdException w:name="toa heading" w:locked="0"/>
    <w:lsdException w:name="Title" w:locked="0" w:qFormat="1"/>
    <w:lsdException w:name="Default Paragraph Font" w:locked="0"/>
    <w:lsdException w:name="Subtitle" w:qFormat="1"/>
    <w:lsdException w:name="Hyperlink" w:uiPriority="99"/>
    <w:lsdException w:name="Strong" w:uiPriority="22" w:qFormat="1"/>
    <w:lsdException w:name="Emphasis" w:uiPriority="20" w:qFormat="1"/>
    <w:lsdException w:name="Document Map" w:locked="0"/>
    <w:lsdException w:name="HTML Top of Form" w:locked="0"/>
    <w:lsdException w:name="HTML Bottom of Form" w:locked="0"/>
    <w:lsdException w:name="Normal (Web)" w:uiPriority="99"/>
    <w:lsdException w:name="Normal Table" w:locked="0" w:semiHidden="1" w:unhideWhenUsed="1"/>
    <w:lsdException w:name="annotation subject" w:locked="0"/>
    <w:lsdException w:name="No List" w:locked="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locked="0" w:semiHidden="1" w:uiPriority="99" w:unhideWhenUsed="1"/>
    <w:lsdException w:name="Smart Link" w:semiHidden="1" w:uiPriority="99" w:unhideWhenUsed="1"/>
  </w:latentStyles>
  <w:style w:type="paragraph" w:default="1" w:styleId="Standaard">
    <w:name w:val="Normal"/>
    <w:qFormat/>
    <w:rsid w:val="005A5A48"/>
    <w:pPr>
      <w:spacing w:line="260" w:lineRule="exact"/>
      <w:ind w:left="1134"/>
      <w:jc w:val="both"/>
    </w:pPr>
    <w:rPr>
      <w:rFonts w:ascii="FlandersArtSans-Regular" w:hAnsi="FlandersArtSans-Regular"/>
      <w:szCs w:val="17"/>
      <w:lang w:val="nl-NL" w:eastAsia="nl-NL"/>
    </w:rPr>
  </w:style>
  <w:style w:type="paragraph" w:styleId="Kop1">
    <w:name w:val="heading 1"/>
    <w:basedOn w:val="Standaard"/>
    <w:next w:val="Standaard"/>
    <w:autoRedefine/>
    <w:qFormat/>
    <w:rsid w:val="003A780F"/>
    <w:pPr>
      <w:numPr>
        <w:numId w:val="4"/>
      </w:numPr>
      <w:shd w:val="clear" w:color="auto" w:fill="92D050"/>
      <w:tabs>
        <w:tab w:val="left" w:pos="1134"/>
      </w:tabs>
      <w:spacing w:before="720" w:after="120" w:line="320" w:lineRule="exact"/>
      <w:ind w:left="1134" w:hanging="1134"/>
      <w:jc w:val="left"/>
      <w:outlineLvl w:val="0"/>
    </w:pPr>
    <w:rPr>
      <w:bCs/>
      <w:caps/>
      <w:color w:val="FFFFFF" w:themeColor="background1"/>
      <w:sz w:val="24"/>
      <w:szCs w:val="24"/>
    </w:rPr>
  </w:style>
  <w:style w:type="paragraph" w:styleId="Kop2">
    <w:name w:val="heading 2"/>
    <w:basedOn w:val="Standaard"/>
    <w:next w:val="Standaard"/>
    <w:autoRedefine/>
    <w:qFormat/>
    <w:rsid w:val="003A780F"/>
    <w:pPr>
      <w:numPr>
        <w:ilvl w:val="1"/>
        <w:numId w:val="4"/>
      </w:numPr>
      <w:pBdr>
        <w:bottom w:val="single" w:sz="4" w:space="1" w:color="92D050"/>
      </w:pBdr>
      <w:shd w:val="clear" w:color="auto" w:fill="538135" w:themeFill="accent6" w:themeFillShade="BF"/>
      <w:spacing w:before="360" w:after="240" w:line="320" w:lineRule="exact"/>
      <w:ind w:left="1134" w:hanging="1134"/>
      <w:jc w:val="left"/>
      <w:outlineLvl w:val="1"/>
    </w:pPr>
    <w:rPr>
      <w:bCs/>
      <w:caps/>
      <w:color w:val="FFFFFF" w:themeColor="background1"/>
      <w:sz w:val="24"/>
      <w:szCs w:val="24"/>
    </w:rPr>
  </w:style>
  <w:style w:type="paragraph" w:styleId="Kop3">
    <w:name w:val="heading 3"/>
    <w:basedOn w:val="Standaard"/>
    <w:next w:val="Standaard"/>
    <w:link w:val="Kop3Char"/>
    <w:autoRedefine/>
    <w:qFormat/>
    <w:rsid w:val="003A780F"/>
    <w:pPr>
      <w:numPr>
        <w:ilvl w:val="2"/>
        <w:numId w:val="4"/>
      </w:numPr>
      <w:shd w:val="clear" w:color="auto" w:fill="A6A6A6" w:themeFill="background1" w:themeFillShade="A6"/>
      <w:tabs>
        <w:tab w:val="left" w:pos="1134"/>
      </w:tabs>
      <w:spacing w:before="360" w:after="240" w:line="320" w:lineRule="exact"/>
      <w:ind w:left="1134" w:hanging="1134"/>
      <w:jc w:val="left"/>
      <w:outlineLvl w:val="2"/>
    </w:pPr>
    <w:rPr>
      <w:bCs/>
      <w:caps/>
      <w:color w:val="FFFFFF" w:themeColor="background1"/>
      <w:sz w:val="24"/>
      <w:lang w:val="fr-FR"/>
    </w:rPr>
  </w:style>
  <w:style w:type="paragraph" w:styleId="Kop4">
    <w:name w:val="heading 4"/>
    <w:basedOn w:val="Kop3"/>
    <w:next w:val="Standaard"/>
    <w:link w:val="Kop4Char"/>
    <w:autoRedefine/>
    <w:qFormat/>
    <w:rsid w:val="009C1751"/>
    <w:pPr>
      <w:numPr>
        <w:ilvl w:val="3"/>
      </w:numPr>
      <w:pBdr>
        <w:top w:val="single" w:sz="4" w:space="1" w:color="A6A6A6" w:themeColor="background1" w:themeShade="A6"/>
        <w:bottom w:val="single" w:sz="4" w:space="1" w:color="A6A6A6" w:themeColor="background1" w:themeShade="A6"/>
      </w:pBdr>
      <w:shd w:val="clear" w:color="auto" w:fill="auto"/>
      <w:ind w:left="1134" w:hanging="1134"/>
      <w:outlineLvl w:val="3"/>
    </w:pPr>
    <w:rPr>
      <w:bCs w:val="0"/>
      <w:color w:val="A6A6A6" w:themeColor="background1" w:themeShade="A6"/>
    </w:rPr>
  </w:style>
  <w:style w:type="paragraph" w:styleId="Kop5">
    <w:name w:val="heading 5"/>
    <w:basedOn w:val="Kop4"/>
    <w:next w:val="Kop8"/>
    <w:qFormat/>
    <w:rsid w:val="009C1751"/>
    <w:pPr>
      <w:numPr>
        <w:ilvl w:val="0"/>
        <w:numId w:val="6"/>
      </w:numPr>
      <w:pBdr>
        <w:top w:val="none" w:sz="0" w:space="0" w:color="auto"/>
        <w:bottom w:val="none" w:sz="0" w:space="0" w:color="auto"/>
      </w:pBdr>
      <w:ind w:left="1560" w:hanging="426"/>
      <w:outlineLvl w:val="4"/>
    </w:pPr>
    <w:rPr>
      <w:b/>
      <w:color w:val="auto"/>
      <w:sz w:val="20"/>
      <w:szCs w:val="20"/>
    </w:rPr>
  </w:style>
  <w:style w:type="paragraph" w:styleId="Kop6">
    <w:name w:val="heading 6"/>
    <w:basedOn w:val="Kop5"/>
    <w:next w:val="Standaard"/>
    <w:qFormat/>
    <w:locked/>
    <w:rsid w:val="00A051D3"/>
    <w:pPr>
      <w:numPr>
        <w:numId w:val="3"/>
      </w:numPr>
      <w:tabs>
        <w:tab w:val="left" w:pos="1701"/>
      </w:tabs>
      <w:spacing w:before="240" w:after="60"/>
      <w:ind w:hanging="720"/>
      <w:outlineLvl w:val="5"/>
    </w:pPr>
    <w:rPr>
      <w:b w:val="0"/>
      <w:bCs/>
      <w:szCs w:val="22"/>
      <w:u w:val="single"/>
    </w:rPr>
  </w:style>
  <w:style w:type="paragraph" w:styleId="Kop7">
    <w:name w:val="heading 7"/>
    <w:basedOn w:val="Standaard"/>
    <w:next w:val="Standaard"/>
    <w:locked/>
    <w:rsid w:val="004D698A"/>
    <w:pPr>
      <w:spacing w:before="240" w:after="60"/>
      <w:ind w:left="0"/>
      <w:outlineLvl w:val="6"/>
    </w:pPr>
    <w:rPr>
      <w:i/>
      <w:szCs w:val="24"/>
    </w:rPr>
  </w:style>
  <w:style w:type="paragraph" w:styleId="Kop8">
    <w:name w:val="heading 8"/>
    <w:basedOn w:val="Standaard"/>
    <w:next w:val="Standaard"/>
    <w:qFormat/>
    <w:locked/>
    <w:rsid w:val="004D698A"/>
    <w:pPr>
      <w:spacing w:before="240" w:after="60"/>
      <w:ind w:left="0"/>
      <w:outlineLvl w:val="7"/>
    </w:pPr>
    <w:rPr>
      <w:iCs/>
      <w:szCs w:val="24"/>
    </w:rPr>
  </w:style>
  <w:style w:type="paragraph" w:styleId="Kop9">
    <w:name w:val="heading 9"/>
    <w:basedOn w:val="Standaard"/>
    <w:next w:val="Standaard"/>
    <w:locked/>
    <w:rsid w:val="004D698A"/>
    <w:pPr>
      <w:spacing w:before="240" w:after="60"/>
      <w:ind w:left="0"/>
      <w:outlineLvl w:val="8"/>
    </w:pPr>
    <w:rPr>
      <w:rFonts w:cs="Arial"/>
      <w:smallCap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ocked/>
    <w:rsid w:val="00784EEC"/>
    <w:pPr>
      <w:tabs>
        <w:tab w:val="center" w:pos="4536"/>
        <w:tab w:val="right" w:pos="9072"/>
      </w:tabs>
    </w:pPr>
  </w:style>
  <w:style w:type="paragraph" w:styleId="Voettekst">
    <w:name w:val="footer"/>
    <w:basedOn w:val="Standaard"/>
    <w:link w:val="VoettekstChar"/>
    <w:uiPriority w:val="99"/>
    <w:rsid w:val="00784EEC"/>
    <w:pPr>
      <w:tabs>
        <w:tab w:val="center" w:pos="4536"/>
        <w:tab w:val="right" w:pos="9072"/>
      </w:tabs>
    </w:pPr>
  </w:style>
  <w:style w:type="character" w:styleId="Paginanummer">
    <w:name w:val="page number"/>
    <w:locked/>
    <w:rsid w:val="00DC7F2D"/>
    <w:rPr>
      <w:rFonts w:ascii="Verdana" w:hAnsi="Verdana"/>
      <w:sz w:val="14"/>
      <w:szCs w:val="14"/>
    </w:rPr>
  </w:style>
  <w:style w:type="paragraph" w:styleId="Ballontekst">
    <w:name w:val="Balloon Text"/>
    <w:basedOn w:val="Standaard"/>
    <w:semiHidden/>
    <w:locked/>
    <w:rsid w:val="00311916"/>
    <w:rPr>
      <w:rFonts w:ascii="Tahoma" w:hAnsi="Tahoma" w:cs="Tahoma"/>
      <w:sz w:val="16"/>
      <w:szCs w:val="16"/>
    </w:rPr>
  </w:style>
  <w:style w:type="paragraph" w:styleId="Inhopg1">
    <w:name w:val="toc 1"/>
    <w:basedOn w:val="Standaard"/>
    <w:next w:val="Standaard"/>
    <w:autoRedefine/>
    <w:uiPriority w:val="39"/>
    <w:rsid w:val="001D7D1C"/>
    <w:pPr>
      <w:tabs>
        <w:tab w:val="left" w:pos="400"/>
        <w:tab w:val="right" w:leader="dot" w:pos="9486"/>
      </w:tabs>
      <w:spacing w:before="200" w:after="100"/>
      <w:ind w:left="0"/>
    </w:pPr>
    <w:rPr>
      <w:b/>
      <w:bCs/>
      <w:noProof/>
    </w:rPr>
  </w:style>
  <w:style w:type="paragraph" w:styleId="Inhopg2">
    <w:name w:val="toc 2"/>
    <w:basedOn w:val="Standaard"/>
    <w:next w:val="Standaard"/>
    <w:autoRedefine/>
    <w:uiPriority w:val="39"/>
    <w:rsid w:val="001D7D1C"/>
    <w:pPr>
      <w:tabs>
        <w:tab w:val="left" w:pos="720"/>
        <w:tab w:val="right" w:leader="dot" w:pos="9486"/>
      </w:tabs>
      <w:spacing w:before="100" w:after="100"/>
      <w:ind w:left="198"/>
    </w:pPr>
    <w:rPr>
      <w:noProof/>
    </w:rPr>
  </w:style>
  <w:style w:type="paragraph" w:customStyle="1" w:styleId="NormalLeft22mm">
    <w:name w:val="Normal + Left: 22 mm"/>
    <w:basedOn w:val="Standaard"/>
    <w:locked/>
    <w:rsid w:val="00584099"/>
    <w:pPr>
      <w:ind w:left="1247"/>
    </w:pPr>
  </w:style>
  <w:style w:type="paragraph" w:styleId="Inhopg3">
    <w:name w:val="toc 3"/>
    <w:basedOn w:val="Standaard"/>
    <w:next w:val="Standaard"/>
    <w:autoRedefine/>
    <w:uiPriority w:val="39"/>
    <w:rsid w:val="001D7D1C"/>
    <w:pPr>
      <w:tabs>
        <w:tab w:val="left" w:pos="1080"/>
        <w:tab w:val="right" w:leader="dot" w:pos="9486"/>
      </w:tabs>
      <w:spacing w:after="40"/>
      <w:ind w:left="403"/>
    </w:pPr>
    <w:rPr>
      <w:noProof/>
    </w:rPr>
  </w:style>
  <w:style w:type="paragraph" w:styleId="Tekstopmerking">
    <w:name w:val="annotation text"/>
    <w:basedOn w:val="Standaard"/>
    <w:link w:val="TekstopmerkingChar"/>
    <w:uiPriority w:val="99"/>
    <w:semiHidden/>
    <w:locked/>
    <w:rsid w:val="00311916"/>
    <w:rPr>
      <w:szCs w:val="20"/>
    </w:rPr>
  </w:style>
  <w:style w:type="paragraph" w:styleId="Onderwerpvanopmerking">
    <w:name w:val="annotation subject"/>
    <w:basedOn w:val="Tekstopmerking"/>
    <w:next w:val="Tekstopmerking"/>
    <w:semiHidden/>
    <w:locked/>
    <w:rsid w:val="00311916"/>
    <w:rPr>
      <w:b/>
      <w:bCs/>
    </w:rPr>
  </w:style>
  <w:style w:type="paragraph" w:styleId="Documentstructuur">
    <w:name w:val="Document Map"/>
    <w:basedOn w:val="Standaard"/>
    <w:semiHidden/>
    <w:locked/>
    <w:rsid w:val="00311916"/>
    <w:pPr>
      <w:shd w:val="clear" w:color="auto" w:fill="000080"/>
    </w:pPr>
    <w:rPr>
      <w:rFonts w:ascii="Tahoma" w:hAnsi="Tahoma" w:cs="Tahoma"/>
      <w:szCs w:val="20"/>
    </w:rPr>
  </w:style>
  <w:style w:type="paragraph" w:styleId="Eindnoottekst">
    <w:name w:val="endnote text"/>
    <w:basedOn w:val="Standaard"/>
    <w:semiHidden/>
    <w:locked/>
    <w:rsid w:val="00311916"/>
    <w:rPr>
      <w:szCs w:val="20"/>
    </w:rPr>
  </w:style>
  <w:style w:type="paragraph" w:styleId="Voetnoottekst">
    <w:name w:val="footnote text"/>
    <w:basedOn w:val="Standaard"/>
    <w:semiHidden/>
    <w:locked/>
    <w:rsid w:val="007847A7"/>
    <w:pPr>
      <w:spacing w:before="60" w:line="220" w:lineRule="exact"/>
    </w:pPr>
    <w:rPr>
      <w:sz w:val="14"/>
      <w:szCs w:val="20"/>
    </w:rPr>
  </w:style>
  <w:style w:type="paragraph" w:styleId="Index1">
    <w:name w:val="index 1"/>
    <w:basedOn w:val="Standaard"/>
    <w:next w:val="Standaard"/>
    <w:autoRedefine/>
    <w:semiHidden/>
    <w:locked/>
    <w:rsid w:val="00311916"/>
    <w:pPr>
      <w:ind w:left="170" w:hanging="170"/>
    </w:pPr>
  </w:style>
  <w:style w:type="paragraph" w:styleId="Index2">
    <w:name w:val="index 2"/>
    <w:basedOn w:val="Standaard"/>
    <w:next w:val="Standaard"/>
    <w:autoRedefine/>
    <w:semiHidden/>
    <w:locked/>
    <w:rsid w:val="00311916"/>
    <w:pPr>
      <w:ind w:left="340" w:hanging="170"/>
    </w:pPr>
  </w:style>
  <w:style w:type="paragraph" w:styleId="Index3">
    <w:name w:val="index 3"/>
    <w:basedOn w:val="Standaard"/>
    <w:next w:val="Standaard"/>
    <w:autoRedefine/>
    <w:semiHidden/>
    <w:locked/>
    <w:rsid w:val="00311916"/>
    <w:pPr>
      <w:ind w:left="510" w:hanging="170"/>
    </w:pPr>
  </w:style>
  <w:style w:type="paragraph" w:styleId="Index4">
    <w:name w:val="index 4"/>
    <w:basedOn w:val="Standaard"/>
    <w:next w:val="Standaard"/>
    <w:autoRedefine/>
    <w:semiHidden/>
    <w:locked/>
    <w:rsid w:val="00311916"/>
    <w:pPr>
      <w:ind w:left="680" w:hanging="170"/>
    </w:pPr>
  </w:style>
  <w:style w:type="paragraph" w:styleId="Index5">
    <w:name w:val="index 5"/>
    <w:basedOn w:val="Standaard"/>
    <w:next w:val="Standaard"/>
    <w:autoRedefine/>
    <w:semiHidden/>
    <w:locked/>
    <w:rsid w:val="00311916"/>
    <w:pPr>
      <w:ind w:left="850" w:hanging="170"/>
    </w:pPr>
  </w:style>
  <w:style w:type="paragraph" w:styleId="Index6">
    <w:name w:val="index 6"/>
    <w:basedOn w:val="Standaard"/>
    <w:next w:val="Standaard"/>
    <w:autoRedefine/>
    <w:semiHidden/>
    <w:locked/>
    <w:rsid w:val="00311916"/>
    <w:pPr>
      <w:ind w:left="1020" w:hanging="170"/>
    </w:pPr>
  </w:style>
  <w:style w:type="paragraph" w:styleId="Index7">
    <w:name w:val="index 7"/>
    <w:basedOn w:val="Standaard"/>
    <w:next w:val="Standaard"/>
    <w:autoRedefine/>
    <w:semiHidden/>
    <w:locked/>
    <w:rsid w:val="00311916"/>
    <w:pPr>
      <w:ind w:left="1190" w:hanging="170"/>
    </w:pPr>
  </w:style>
  <w:style w:type="paragraph" w:styleId="Index8">
    <w:name w:val="index 8"/>
    <w:basedOn w:val="Standaard"/>
    <w:next w:val="Standaard"/>
    <w:autoRedefine/>
    <w:semiHidden/>
    <w:locked/>
    <w:rsid w:val="00311916"/>
    <w:pPr>
      <w:ind w:left="1360" w:hanging="170"/>
    </w:pPr>
  </w:style>
  <w:style w:type="paragraph" w:styleId="Index9">
    <w:name w:val="index 9"/>
    <w:basedOn w:val="Standaard"/>
    <w:next w:val="Standaard"/>
    <w:autoRedefine/>
    <w:semiHidden/>
    <w:locked/>
    <w:rsid w:val="00311916"/>
    <w:pPr>
      <w:ind w:left="1530" w:hanging="170"/>
    </w:pPr>
  </w:style>
  <w:style w:type="paragraph" w:styleId="Indexkop">
    <w:name w:val="index heading"/>
    <w:basedOn w:val="Standaard"/>
    <w:next w:val="Index1"/>
    <w:semiHidden/>
    <w:locked/>
    <w:rsid w:val="00311916"/>
    <w:rPr>
      <w:rFonts w:ascii="Arial" w:hAnsi="Arial" w:cs="Arial"/>
      <w:b/>
      <w:bCs/>
    </w:rPr>
  </w:style>
  <w:style w:type="paragraph" w:styleId="Macrotekst">
    <w:name w:val="macro"/>
    <w:semiHidden/>
    <w:locked/>
    <w:rsid w:val="00311916"/>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nl-NL" w:eastAsia="zh-CN"/>
    </w:rPr>
  </w:style>
  <w:style w:type="paragraph" w:customStyle="1" w:styleId="Titelpaginahoofding">
    <w:name w:val="Titelpagina: hoofding"/>
    <w:basedOn w:val="Standaard"/>
    <w:locked/>
    <w:rsid w:val="006A2240"/>
    <w:pPr>
      <w:jc w:val="left"/>
    </w:pPr>
  </w:style>
  <w:style w:type="paragraph" w:customStyle="1" w:styleId="TitelpaginaTitel">
    <w:name w:val="Titelpagina: Titel"/>
    <w:basedOn w:val="Standaard"/>
    <w:next w:val="Standaard"/>
    <w:locked/>
    <w:rsid w:val="00893001"/>
    <w:pPr>
      <w:spacing w:before="480" w:after="240" w:line="480" w:lineRule="exact"/>
      <w:ind w:left="0"/>
      <w:jc w:val="center"/>
    </w:pPr>
    <w:rPr>
      <w:sz w:val="40"/>
      <w:szCs w:val="40"/>
      <w:lang w:val="en-GB"/>
    </w:rPr>
  </w:style>
  <w:style w:type="paragraph" w:styleId="Bronvermelding">
    <w:name w:val="table of authorities"/>
    <w:basedOn w:val="Standaard"/>
    <w:next w:val="Standaard"/>
    <w:semiHidden/>
    <w:locked/>
    <w:rsid w:val="00311916"/>
    <w:pPr>
      <w:ind w:left="170" w:hanging="170"/>
    </w:pPr>
  </w:style>
  <w:style w:type="paragraph" w:styleId="Lijstmetafbeeldingen">
    <w:name w:val="table of figures"/>
    <w:basedOn w:val="Standaard"/>
    <w:next w:val="Standaard"/>
    <w:semiHidden/>
    <w:locked/>
    <w:rsid w:val="00311916"/>
  </w:style>
  <w:style w:type="paragraph" w:styleId="Kopbronvermelding">
    <w:name w:val="toa heading"/>
    <w:basedOn w:val="Standaard"/>
    <w:next w:val="Standaard"/>
    <w:semiHidden/>
    <w:locked/>
    <w:rsid w:val="00311916"/>
    <w:rPr>
      <w:rFonts w:ascii="Arial" w:hAnsi="Arial" w:cs="Arial"/>
      <w:b/>
      <w:bCs/>
      <w:sz w:val="24"/>
      <w:szCs w:val="24"/>
    </w:rPr>
  </w:style>
  <w:style w:type="paragraph" w:styleId="Inhopg4">
    <w:name w:val="toc 4"/>
    <w:basedOn w:val="Standaard"/>
    <w:next w:val="Standaard"/>
    <w:autoRedefine/>
    <w:uiPriority w:val="39"/>
    <w:rsid w:val="00311916"/>
    <w:pPr>
      <w:ind w:left="540"/>
      <w:jc w:val="left"/>
    </w:pPr>
    <w:rPr>
      <w:rFonts w:ascii="Times New Roman" w:hAnsi="Times New Roman"/>
      <w:szCs w:val="18"/>
    </w:rPr>
  </w:style>
  <w:style w:type="paragraph" w:styleId="Inhopg5">
    <w:name w:val="toc 5"/>
    <w:basedOn w:val="Standaard"/>
    <w:next w:val="Standaard"/>
    <w:autoRedefine/>
    <w:semiHidden/>
    <w:rsid w:val="00311916"/>
    <w:pPr>
      <w:ind w:left="720"/>
      <w:jc w:val="left"/>
    </w:pPr>
    <w:rPr>
      <w:rFonts w:ascii="Times New Roman" w:hAnsi="Times New Roman"/>
      <w:szCs w:val="18"/>
    </w:rPr>
  </w:style>
  <w:style w:type="paragraph" w:styleId="Inhopg6">
    <w:name w:val="toc 6"/>
    <w:basedOn w:val="Standaard"/>
    <w:next w:val="Standaard"/>
    <w:autoRedefine/>
    <w:semiHidden/>
    <w:locked/>
    <w:rsid w:val="00311916"/>
    <w:pPr>
      <w:ind w:left="900"/>
      <w:jc w:val="left"/>
    </w:pPr>
    <w:rPr>
      <w:rFonts w:ascii="Times New Roman" w:hAnsi="Times New Roman"/>
      <w:szCs w:val="18"/>
    </w:rPr>
  </w:style>
  <w:style w:type="paragraph" w:styleId="Inhopg7">
    <w:name w:val="toc 7"/>
    <w:basedOn w:val="Standaard"/>
    <w:next w:val="Standaard"/>
    <w:autoRedefine/>
    <w:semiHidden/>
    <w:locked/>
    <w:rsid w:val="00311916"/>
    <w:pPr>
      <w:ind w:left="1080"/>
      <w:jc w:val="left"/>
    </w:pPr>
    <w:rPr>
      <w:rFonts w:ascii="Times New Roman" w:hAnsi="Times New Roman"/>
      <w:szCs w:val="18"/>
    </w:rPr>
  </w:style>
  <w:style w:type="paragraph" w:styleId="Inhopg8">
    <w:name w:val="toc 8"/>
    <w:basedOn w:val="Standaard"/>
    <w:next w:val="Standaard"/>
    <w:autoRedefine/>
    <w:semiHidden/>
    <w:locked/>
    <w:rsid w:val="00311916"/>
    <w:pPr>
      <w:ind w:left="1260"/>
      <w:jc w:val="left"/>
    </w:pPr>
    <w:rPr>
      <w:rFonts w:ascii="Times New Roman" w:hAnsi="Times New Roman"/>
      <w:szCs w:val="18"/>
    </w:rPr>
  </w:style>
  <w:style w:type="paragraph" w:styleId="Inhopg9">
    <w:name w:val="toc 9"/>
    <w:basedOn w:val="Standaard"/>
    <w:next w:val="Standaard"/>
    <w:autoRedefine/>
    <w:semiHidden/>
    <w:locked/>
    <w:rsid w:val="00311916"/>
    <w:pPr>
      <w:ind w:left="1440"/>
      <w:jc w:val="left"/>
    </w:pPr>
    <w:rPr>
      <w:rFonts w:ascii="Times New Roman" w:hAnsi="Times New Roman"/>
      <w:szCs w:val="18"/>
    </w:rPr>
  </w:style>
  <w:style w:type="character" w:styleId="Hyperlink">
    <w:name w:val="Hyperlink"/>
    <w:uiPriority w:val="99"/>
    <w:locked/>
    <w:rsid w:val="00B02A98"/>
    <w:rPr>
      <w:rFonts w:ascii="Verdana" w:hAnsi="Verdana"/>
      <w:color w:val="0000FF"/>
      <w:sz w:val="17"/>
      <w:u w:val="single"/>
    </w:rPr>
  </w:style>
  <w:style w:type="character" w:styleId="Voetnootmarkering">
    <w:name w:val="footnote reference"/>
    <w:semiHidden/>
    <w:locked/>
    <w:rsid w:val="007847A7"/>
    <w:rPr>
      <w:rFonts w:ascii="Verdana" w:hAnsi="Verdana"/>
      <w:sz w:val="17"/>
      <w:vertAlign w:val="superscript"/>
    </w:rPr>
  </w:style>
  <w:style w:type="paragraph" w:customStyle="1" w:styleId="Titelpaginasubtitel">
    <w:name w:val="Titelpagina: subtitel"/>
    <w:basedOn w:val="Standaard"/>
    <w:locked/>
    <w:rsid w:val="00893001"/>
    <w:pPr>
      <w:spacing w:line="240" w:lineRule="atLeast"/>
      <w:ind w:left="0"/>
      <w:jc w:val="center"/>
    </w:pPr>
    <w:rPr>
      <w:caps/>
      <w:sz w:val="24"/>
      <w:szCs w:val="24"/>
    </w:rPr>
  </w:style>
  <w:style w:type="character" w:styleId="Verwijzingopmerking">
    <w:name w:val="annotation reference"/>
    <w:uiPriority w:val="99"/>
    <w:semiHidden/>
    <w:locked/>
    <w:rsid w:val="00275503"/>
    <w:rPr>
      <w:sz w:val="16"/>
      <w:szCs w:val="16"/>
    </w:rPr>
  </w:style>
  <w:style w:type="table" w:styleId="Tabelraster">
    <w:name w:val="Table Grid"/>
    <w:basedOn w:val="Standaardtabel"/>
    <w:rsid w:val="00F27410"/>
    <w:pPr>
      <w:spacing w:before="120" w:line="260" w:lineRule="exact"/>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eftIndent">
    <w:name w:val="Normal Left Indent"/>
    <w:basedOn w:val="Standaard"/>
    <w:locked/>
    <w:rsid w:val="007C3855"/>
    <w:pPr>
      <w:ind w:left="1247"/>
    </w:pPr>
  </w:style>
  <w:style w:type="character" w:styleId="Zwaar">
    <w:name w:val="Strong"/>
    <w:uiPriority w:val="22"/>
    <w:qFormat/>
    <w:locked/>
    <w:rsid w:val="00ED0C95"/>
    <w:rPr>
      <w:b/>
      <w:bCs/>
    </w:rPr>
  </w:style>
  <w:style w:type="paragraph" w:customStyle="1" w:styleId="toelichting">
    <w:name w:val="toelichting"/>
    <w:basedOn w:val="Standaard"/>
    <w:link w:val="toelichtingChar"/>
    <w:autoRedefine/>
    <w:locked/>
    <w:rsid w:val="00DB533F"/>
    <w:pPr>
      <w:numPr>
        <w:numId w:val="1"/>
      </w:numPr>
      <w:spacing w:line="240" w:lineRule="auto"/>
      <w:jc w:val="left"/>
    </w:pPr>
    <w:rPr>
      <w:rFonts w:ascii="Calibri" w:eastAsia="Times New Roman" w:hAnsi="Calibri"/>
      <w:i/>
      <w:color w:val="92D050"/>
      <w:sz w:val="24"/>
      <w:szCs w:val="24"/>
    </w:rPr>
  </w:style>
  <w:style w:type="paragraph" w:customStyle="1" w:styleId="Tekst">
    <w:name w:val="Tekst"/>
    <w:basedOn w:val="Standaard"/>
    <w:locked/>
    <w:rsid w:val="00ED0C95"/>
    <w:pPr>
      <w:spacing w:line="240" w:lineRule="auto"/>
      <w:jc w:val="left"/>
    </w:pPr>
    <w:rPr>
      <w:rFonts w:eastAsia="Times New Roman"/>
      <w:sz w:val="16"/>
      <w:szCs w:val="24"/>
    </w:rPr>
  </w:style>
  <w:style w:type="paragraph" w:styleId="Plattetekst2">
    <w:name w:val="Body Text 2"/>
    <w:basedOn w:val="Standaard"/>
    <w:locked/>
    <w:rsid w:val="00C534E9"/>
    <w:pPr>
      <w:spacing w:after="120" w:line="480" w:lineRule="auto"/>
      <w:ind w:left="0"/>
      <w:jc w:val="left"/>
    </w:pPr>
    <w:rPr>
      <w:rFonts w:eastAsia="Times New Roman"/>
      <w:sz w:val="16"/>
      <w:szCs w:val="24"/>
    </w:rPr>
  </w:style>
  <w:style w:type="paragraph" w:customStyle="1" w:styleId="Titel1">
    <w:name w:val="Titel1"/>
    <w:basedOn w:val="Standaard"/>
    <w:locked/>
    <w:rsid w:val="00C534E9"/>
    <w:pPr>
      <w:spacing w:line="240" w:lineRule="auto"/>
      <w:ind w:left="1416"/>
      <w:jc w:val="left"/>
    </w:pPr>
    <w:rPr>
      <w:rFonts w:eastAsia="Times New Roman"/>
      <w:sz w:val="40"/>
      <w:szCs w:val="20"/>
    </w:rPr>
  </w:style>
  <w:style w:type="paragraph" w:customStyle="1" w:styleId="Ondertitel1">
    <w:name w:val="Ondertitel1"/>
    <w:basedOn w:val="Titel1"/>
    <w:locked/>
    <w:rsid w:val="00C534E9"/>
    <w:rPr>
      <w:b/>
      <w:sz w:val="24"/>
    </w:rPr>
  </w:style>
  <w:style w:type="paragraph" w:styleId="Lijstalinea">
    <w:name w:val="List Paragraph"/>
    <w:basedOn w:val="Standaard"/>
    <w:link w:val="LijstalineaChar"/>
    <w:uiPriority w:val="34"/>
    <w:qFormat/>
    <w:rsid w:val="00506512"/>
    <w:pPr>
      <w:numPr>
        <w:numId w:val="11"/>
      </w:numPr>
      <w:spacing w:after="160" w:line="240" w:lineRule="auto"/>
      <w:ind w:left="1434" w:hanging="357"/>
      <w:contextualSpacing/>
      <w:jc w:val="left"/>
    </w:pPr>
    <w:rPr>
      <w:rFonts w:eastAsia="Calibri"/>
      <w:szCs w:val="22"/>
      <w:lang w:val="en-US" w:eastAsia="en-US"/>
    </w:rPr>
  </w:style>
  <w:style w:type="paragraph" w:styleId="Revisie">
    <w:name w:val="Revision"/>
    <w:hidden/>
    <w:uiPriority w:val="99"/>
    <w:semiHidden/>
    <w:rsid w:val="006E3B9F"/>
    <w:rPr>
      <w:rFonts w:ascii="Verdana" w:hAnsi="Verdana"/>
      <w:sz w:val="18"/>
      <w:szCs w:val="17"/>
      <w:lang w:eastAsia="zh-CN"/>
    </w:rPr>
  </w:style>
  <w:style w:type="character" w:customStyle="1" w:styleId="Kop4Char">
    <w:name w:val="Kop 4 Char"/>
    <w:link w:val="Kop4"/>
    <w:rsid w:val="009C1751"/>
    <w:rPr>
      <w:rFonts w:ascii="FlandersArtSans-Regular" w:hAnsi="FlandersArtSans-Regular"/>
      <w:caps/>
      <w:color w:val="A6A6A6" w:themeColor="background1" w:themeShade="A6"/>
      <w:sz w:val="24"/>
      <w:szCs w:val="17"/>
      <w:lang w:val="fr-FR" w:eastAsia="nl-NL"/>
    </w:rPr>
  </w:style>
  <w:style w:type="character" w:customStyle="1" w:styleId="TekstopmerkingChar">
    <w:name w:val="Tekst opmerking Char"/>
    <w:link w:val="Tekstopmerking"/>
    <w:uiPriority w:val="99"/>
    <w:semiHidden/>
    <w:rsid w:val="00E766DB"/>
    <w:rPr>
      <w:rFonts w:ascii="Verdana" w:hAnsi="Verdana"/>
      <w:lang w:eastAsia="zh-CN"/>
    </w:rPr>
  </w:style>
  <w:style w:type="paragraph" w:styleId="Normaalweb">
    <w:name w:val="Normal (Web)"/>
    <w:basedOn w:val="Standaard"/>
    <w:uiPriority w:val="99"/>
    <w:unhideWhenUsed/>
    <w:locked/>
    <w:rsid w:val="0063209B"/>
    <w:pPr>
      <w:spacing w:before="100" w:beforeAutospacing="1" w:after="100" w:afterAutospacing="1" w:line="240" w:lineRule="auto"/>
      <w:ind w:left="0"/>
      <w:jc w:val="left"/>
    </w:pPr>
    <w:rPr>
      <w:rFonts w:ascii="Times New Roman" w:eastAsia="Times New Roman" w:hAnsi="Times New Roman"/>
      <w:sz w:val="24"/>
      <w:szCs w:val="24"/>
      <w:lang w:eastAsia="nl-BE"/>
    </w:rPr>
  </w:style>
  <w:style w:type="character" w:styleId="Nadruk">
    <w:name w:val="Emphasis"/>
    <w:uiPriority w:val="20"/>
    <w:qFormat/>
    <w:locked/>
    <w:rsid w:val="0063209B"/>
    <w:rPr>
      <w:i/>
      <w:iCs/>
    </w:rPr>
  </w:style>
  <w:style w:type="character" w:customStyle="1" w:styleId="Kop3Char">
    <w:name w:val="Kop 3 Char"/>
    <w:link w:val="Kop3"/>
    <w:rsid w:val="003A780F"/>
    <w:rPr>
      <w:rFonts w:ascii="FlandersArtSans-Regular" w:hAnsi="FlandersArtSans-Regular"/>
      <w:bCs/>
      <w:caps/>
      <w:color w:val="FFFFFF" w:themeColor="background1"/>
      <w:sz w:val="24"/>
      <w:szCs w:val="17"/>
      <w:shd w:val="clear" w:color="auto" w:fill="A6A6A6" w:themeFill="background1" w:themeFillShade="A6"/>
      <w:lang w:val="fr-FR" w:eastAsia="nl-NL"/>
    </w:rPr>
  </w:style>
  <w:style w:type="paragraph" w:customStyle="1" w:styleId="toelichtinginhoud">
    <w:name w:val="toelichting inhoud"/>
    <w:basedOn w:val="toelichting"/>
    <w:link w:val="toelichtinginhoudChar"/>
    <w:qFormat/>
    <w:rsid w:val="009C5D1C"/>
    <w:pPr>
      <w:numPr>
        <w:numId w:val="0"/>
      </w:numPr>
      <w:shd w:val="clear" w:color="auto" w:fill="F2F2F2" w:themeFill="background1" w:themeFillShade="F2"/>
      <w:ind w:left="1134"/>
    </w:pPr>
    <w:rPr>
      <w:rFonts w:ascii="FlandersArtSans-Regular" w:hAnsi="FlandersArtSans-Regular"/>
      <w:color w:val="808080" w:themeColor="background1" w:themeShade="80"/>
      <w:sz w:val="20"/>
    </w:rPr>
  </w:style>
  <w:style w:type="table" w:customStyle="1" w:styleId="TableNormal">
    <w:name w:val="Table Normal"/>
    <w:locked/>
    <w:rsid w:val="0026277F"/>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toelichtingChar">
    <w:name w:val="toelichting Char"/>
    <w:link w:val="toelichting"/>
    <w:rsid w:val="00DB533F"/>
    <w:rPr>
      <w:rFonts w:ascii="Calibri" w:eastAsia="Times New Roman" w:hAnsi="Calibri"/>
      <w:i/>
      <w:color w:val="92D050"/>
      <w:sz w:val="24"/>
      <w:szCs w:val="24"/>
      <w:lang w:val="nl-NL" w:eastAsia="nl-NL"/>
    </w:rPr>
  </w:style>
  <w:style w:type="character" w:customStyle="1" w:styleId="toelichtinginhoudChar">
    <w:name w:val="toelichting inhoud Char"/>
    <w:link w:val="toelichtinginhoud"/>
    <w:rsid w:val="009C5D1C"/>
    <w:rPr>
      <w:rFonts w:ascii="FlandersArtSans-Regular" w:eastAsia="Times New Roman" w:hAnsi="FlandersArtSans-Regular"/>
      <w:i/>
      <w:color w:val="808080" w:themeColor="background1" w:themeShade="80"/>
      <w:szCs w:val="24"/>
      <w:shd w:val="clear" w:color="auto" w:fill="F2F2F2" w:themeFill="background1" w:themeFillShade="F2"/>
      <w:lang w:val="nl-NL" w:eastAsia="nl-NL"/>
    </w:rPr>
  </w:style>
  <w:style w:type="numbering" w:customStyle="1" w:styleId="Gemporteerdestijl5">
    <w:name w:val="Geïmporteerde stijl 5"/>
    <w:locked/>
    <w:rsid w:val="0026277F"/>
    <w:pPr>
      <w:numPr>
        <w:numId w:val="2"/>
      </w:numPr>
    </w:pPr>
  </w:style>
  <w:style w:type="character" w:styleId="Onopgelostemelding">
    <w:name w:val="Unresolved Mention"/>
    <w:uiPriority w:val="99"/>
    <w:semiHidden/>
    <w:unhideWhenUsed/>
    <w:locked/>
    <w:rsid w:val="00CD7A82"/>
    <w:rPr>
      <w:color w:val="808080"/>
      <w:shd w:val="clear" w:color="auto" w:fill="E6E6E6"/>
    </w:rPr>
  </w:style>
  <w:style w:type="character" w:customStyle="1" w:styleId="LijstalineaChar">
    <w:name w:val="Lijstalinea Char"/>
    <w:link w:val="Lijstalinea"/>
    <w:uiPriority w:val="34"/>
    <w:rsid w:val="00506512"/>
    <w:rPr>
      <w:rFonts w:ascii="FlandersArtSans-Regular" w:eastAsia="Calibri" w:hAnsi="FlandersArtSans-Regular"/>
      <w:szCs w:val="22"/>
      <w:lang w:val="en-US" w:eastAsia="en-US"/>
    </w:rPr>
  </w:style>
  <w:style w:type="table" w:styleId="Eenvoudigetabel3">
    <w:name w:val="Table Simple 3"/>
    <w:aliases w:val="Tabel lokaalfiche"/>
    <w:basedOn w:val="Standaardtabel"/>
    <w:rsid w:val="0039491A"/>
    <w:pPr>
      <w:spacing w:before="120" w:line="260" w:lineRule="exact"/>
      <w:ind w:left="1134"/>
    </w:pPr>
    <w:rPr>
      <w:rFonts w:ascii="FlandersArtSans-Regular" w:hAnsi="FlandersArtSans-Regular"/>
    </w:rPr>
    <w:tblPr>
      <w:tblInd w:w="1134" w:type="dxa"/>
      <w:tblBorders>
        <w:top w:val="single" w:sz="12" w:space="0" w:color="000000"/>
        <w:left w:val="single" w:sz="12" w:space="0" w:color="000000"/>
        <w:bottom w:val="single" w:sz="12" w:space="0" w:color="000000"/>
        <w:right w:val="single" w:sz="12" w:space="0" w:color="000000"/>
        <w:insideH w:val="dotted" w:sz="4" w:space="0" w:color="000000"/>
        <w:insideV w:val="dotted" w:sz="4"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D-effectenvoortabel3">
    <w:name w:val="Table 3D effects 3"/>
    <w:basedOn w:val="Standaardtabel"/>
    <w:locked/>
    <w:rsid w:val="007C24A4"/>
    <w:pPr>
      <w:spacing w:before="120" w:line="260" w:lineRule="exact"/>
      <w:ind w:left="1276"/>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2">
    <w:name w:val="Table 3D effects 2"/>
    <w:basedOn w:val="Standaardtabel"/>
    <w:locked/>
    <w:rsid w:val="007C24A4"/>
    <w:pPr>
      <w:spacing w:before="120" w:line="260" w:lineRule="exact"/>
      <w:ind w:left="1276"/>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1">
    <w:name w:val="Table 3D effects 1"/>
    <w:basedOn w:val="Standaardtabel"/>
    <w:locked/>
    <w:rsid w:val="007C24A4"/>
    <w:pPr>
      <w:spacing w:before="120" w:line="260" w:lineRule="exact"/>
      <w:ind w:left="1276"/>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envoudigetabel1">
    <w:name w:val="Table Simple 1"/>
    <w:basedOn w:val="Standaardtabel"/>
    <w:locked/>
    <w:rsid w:val="007C24A4"/>
    <w:pPr>
      <w:spacing w:before="120" w:line="260" w:lineRule="exact"/>
      <w:ind w:left="1276"/>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igentijdsetabel">
    <w:name w:val="Table Contemporary"/>
    <w:basedOn w:val="Standaardtabel"/>
    <w:locked/>
    <w:rsid w:val="007C24A4"/>
    <w:pPr>
      <w:spacing w:before="120" w:line="260" w:lineRule="exact"/>
      <w:ind w:left="1276"/>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locked/>
    <w:rsid w:val="007C24A4"/>
    <w:pPr>
      <w:spacing w:before="120" w:line="260" w:lineRule="exact"/>
      <w:ind w:left="1276"/>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lassieketabel1">
    <w:name w:val="Table Classic 1"/>
    <w:basedOn w:val="Standaardtabel"/>
    <w:locked/>
    <w:rsid w:val="007C24A4"/>
    <w:pPr>
      <w:spacing w:before="120" w:line="260" w:lineRule="exact"/>
      <w:ind w:left="1276"/>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locked/>
    <w:rsid w:val="007C24A4"/>
    <w:pPr>
      <w:spacing w:before="120" w:line="260" w:lineRule="exact"/>
      <w:ind w:left="1276"/>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7C24A4"/>
    <w:pPr>
      <w:spacing w:before="120" w:line="260" w:lineRule="exact"/>
      <w:ind w:left="1276"/>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locked/>
    <w:rsid w:val="007C24A4"/>
    <w:pPr>
      <w:spacing w:before="120" w:line="260" w:lineRule="exact"/>
      <w:ind w:left="1276"/>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Professioneletabel">
    <w:name w:val="Table Professional"/>
    <w:basedOn w:val="Standaardtabel"/>
    <w:locked/>
    <w:rsid w:val="007C24A4"/>
    <w:pPr>
      <w:spacing w:before="120" w:line="260" w:lineRule="exact"/>
      <w:ind w:left="1276"/>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nopgemaaktetabel3">
    <w:name w:val="Plain Table 3"/>
    <w:basedOn w:val="Standaardtabel"/>
    <w:uiPriority w:val="43"/>
    <w:locked/>
    <w:rsid w:val="007C24A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locked/>
    <w:rsid w:val="007C24A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locked/>
    <w:rsid w:val="007C24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3">
    <w:name w:val="Grid Table 3"/>
    <w:basedOn w:val="Standaardtabel"/>
    <w:uiPriority w:val="48"/>
    <w:locked/>
    <w:rsid w:val="007C24A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2-Accent6">
    <w:name w:val="Grid Table 2 Accent 6"/>
    <w:basedOn w:val="Standaardtabel"/>
    <w:uiPriority w:val="47"/>
    <w:locked/>
    <w:rsid w:val="007C24A4"/>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Accent6">
    <w:name w:val="Grid Table 3 Accent 6"/>
    <w:basedOn w:val="Standaardtabel"/>
    <w:uiPriority w:val="48"/>
    <w:locked/>
    <w:rsid w:val="007C24A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Accent6">
    <w:name w:val="Grid Table 4 Accent 6"/>
    <w:basedOn w:val="Standaardtabel"/>
    <w:uiPriority w:val="49"/>
    <w:locked/>
    <w:rsid w:val="007C24A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locked/>
    <w:rsid w:val="007C24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6">
    <w:name w:val="Grid Table 5 Dark Accent 6"/>
    <w:basedOn w:val="Standaardtabel"/>
    <w:uiPriority w:val="50"/>
    <w:locked/>
    <w:rsid w:val="007C24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7kleurrijk-Accent6">
    <w:name w:val="Grid Table 7 Colorful Accent 6"/>
    <w:basedOn w:val="Standaardtabel"/>
    <w:uiPriority w:val="52"/>
    <w:locked/>
    <w:rsid w:val="007C24A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ijst2">
    <w:name w:val="Table List 2"/>
    <w:basedOn w:val="Standaardtabel"/>
    <w:locked/>
    <w:rsid w:val="007C24A4"/>
    <w:pPr>
      <w:spacing w:before="120" w:line="260" w:lineRule="exact"/>
      <w:ind w:left="1276"/>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VoettekstChar">
    <w:name w:val="Voettekst Char"/>
    <w:basedOn w:val="Standaardalinea-lettertype"/>
    <w:link w:val="Voettekst"/>
    <w:uiPriority w:val="99"/>
    <w:rsid w:val="00AE73D1"/>
    <w:rPr>
      <w:rFonts w:ascii="FlandersArtSans-Regular" w:hAnsi="FlandersArtSans-Regular"/>
      <w:szCs w:val="17"/>
      <w:lang w:val="nl-NL" w:eastAsia="nl-NL"/>
    </w:rPr>
  </w:style>
  <w:style w:type="table" w:customStyle="1" w:styleId="KDL">
    <w:name w:val="KDL"/>
    <w:basedOn w:val="Standaardtabel"/>
    <w:locked/>
    <w:rsid w:val="00875A47"/>
    <w:tblPr/>
  </w:style>
  <w:style w:type="paragraph" w:customStyle="1" w:styleId="tabel">
    <w:name w:val="tabel"/>
    <w:basedOn w:val="Standaard"/>
    <w:link w:val="tabelChar"/>
    <w:qFormat/>
    <w:rsid w:val="000C52D1"/>
    <w:pPr>
      <w:ind w:left="0"/>
    </w:pPr>
  </w:style>
  <w:style w:type="character" w:customStyle="1" w:styleId="tabelChar">
    <w:name w:val="tabel Char"/>
    <w:basedOn w:val="Standaardalinea-lettertype"/>
    <w:link w:val="tabel"/>
    <w:rsid w:val="000C52D1"/>
    <w:rPr>
      <w:rFonts w:ascii="FlandersArtSans-Regular" w:hAnsi="FlandersArtSans-Regular"/>
      <w:szCs w:val="17"/>
      <w:lang w:val="nl-NL" w:eastAsia="nl-NL"/>
    </w:rPr>
  </w:style>
  <w:style w:type="paragraph" w:styleId="Titel">
    <w:name w:val="Title"/>
    <w:basedOn w:val="Standaard"/>
    <w:next w:val="Standaard"/>
    <w:link w:val="TitelChar"/>
    <w:qFormat/>
    <w:rsid w:val="00C61D90"/>
    <w:pPr>
      <w:spacing w:line="240" w:lineRule="auto"/>
      <w:ind w:left="0"/>
      <w:contextualSpacing/>
      <w:jc w:val="center"/>
    </w:pPr>
    <w:rPr>
      <w:rFonts w:eastAsiaTheme="majorEastAsia" w:cstheme="majorBidi"/>
      <w:b/>
      <w:caps/>
      <w:spacing w:val="-10"/>
      <w:kern w:val="28"/>
      <w:sz w:val="40"/>
      <w:szCs w:val="40"/>
    </w:rPr>
  </w:style>
  <w:style w:type="character" w:customStyle="1" w:styleId="TitelChar">
    <w:name w:val="Titel Char"/>
    <w:basedOn w:val="Standaardalinea-lettertype"/>
    <w:link w:val="Titel"/>
    <w:rsid w:val="00C61D90"/>
    <w:rPr>
      <w:rFonts w:ascii="FlandersArtSans-Regular" w:eastAsiaTheme="majorEastAsia" w:hAnsi="FlandersArtSans-Regular" w:cstheme="majorBidi"/>
      <w:b/>
      <w:caps/>
      <w:spacing w:val="-10"/>
      <w:kern w:val="28"/>
      <w:sz w:val="40"/>
      <w:szCs w:val="40"/>
      <w:lang w:val="nl-NL" w:eastAsia="nl-NL"/>
    </w:rPr>
  </w:style>
  <w:style w:type="paragraph" w:customStyle="1" w:styleId="tabelvet">
    <w:name w:val="tabel vet"/>
    <w:basedOn w:val="tabel"/>
    <w:qFormat/>
    <w:rsid w:val="00E918CF"/>
    <w:pPr>
      <w:jc w:val="left"/>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9114">
      <w:bodyDiv w:val="1"/>
      <w:marLeft w:val="0"/>
      <w:marRight w:val="0"/>
      <w:marTop w:val="0"/>
      <w:marBottom w:val="0"/>
      <w:divBdr>
        <w:top w:val="none" w:sz="0" w:space="0" w:color="auto"/>
        <w:left w:val="none" w:sz="0" w:space="0" w:color="auto"/>
        <w:bottom w:val="none" w:sz="0" w:space="0" w:color="auto"/>
        <w:right w:val="none" w:sz="0" w:space="0" w:color="auto"/>
      </w:divBdr>
    </w:div>
    <w:div w:id="336660449">
      <w:bodyDiv w:val="1"/>
      <w:marLeft w:val="0"/>
      <w:marRight w:val="0"/>
      <w:marTop w:val="0"/>
      <w:marBottom w:val="0"/>
      <w:divBdr>
        <w:top w:val="none" w:sz="0" w:space="0" w:color="auto"/>
        <w:left w:val="none" w:sz="0" w:space="0" w:color="auto"/>
        <w:bottom w:val="none" w:sz="0" w:space="0" w:color="auto"/>
        <w:right w:val="none" w:sz="0" w:space="0" w:color="auto"/>
      </w:divBdr>
    </w:div>
    <w:div w:id="413943471">
      <w:bodyDiv w:val="1"/>
      <w:marLeft w:val="0"/>
      <w:marRight w:val="0"/>
      <w:marTop w:val="0"/>
      <w:marBottom w:val="0"/>
      <w:divBdr>
        <w:top w:val="none" w:sz="0" w:space="0" w:color="auto"/>
        <w:left w:val="none" w:sz="0" w:space="0" w:color="auto"/>
        <w:bottom w:val="none" w:sz="0" w:space="0" w:color="auto"/>
        <w:right w:val="none" w:sz="0" w:space="0" w:color="auto"/>
      </w:divBdr>
    </w:div>
    <w:div w:id="505167856">
      <w:bodyDiv w:val="1"/>
      <w:marLeft w:val="0"/>
      <w:marRight w:val="0"/>
      <w:marTop w:val="0"/>
      <w:marBottom w:val="0"/>
      <w:divBdr>
        <w:top w:val="none" w:sz="0" w:space="0" w:color="auto"/>
        <w:left w:val="none" w:sz="0" w:space="0" w:color="auto"/>
        <w:bottom w:val="none" w:sz="0" w:space="0" w:color="auto"/>
        <w:right w:val="none" w:sz="0" w:space="0" w:color="auto"/>
      </w:divBdr>
    </w:div>
    <w:div w:id="548035852">
      <w:bodyDiv w:val="1"/>
      <w:marLeft w:val="0"/>
      <w:marRight w:val="0"/>
      <w:marTop w:val="0"/>
      <w:marBottom w:val="0"/>
      <w:divBdr>
        <w:top w:val="none" w:sz="0" w:space="0" w:color="auto"/>
        <w:left w:val="none" w:sz="0" w:space="0" w:color="auto"/>
        <w:bottom w:val="none" w:sz="0" w:space="0" w:color="auto"/>
        <w:right w:val="none" w:sz="0" w:space="0" w:color="auto"/>
      </w:divBdr>
    </w:div>
    <w:div w:id="574240463">
      <w:bodyDiv w:val="1"/>
      <w:marLeft w:val="0"/>
      <w:marRight w:val="0"/>
      <w:marTop w:val="0"/>
      <w:marBottom w:val="0"/>
      <w:divBdr>
        <w:top w:val="none" w:sz="0" w:space="0" w:color="auto"/>
        <w:left w:val="none" w:sz="0" w:space="0" w:color="auto"/>
        <w:bottom w:val="none" w:sz="0" w:space="0" w:color="auto"/>
        <w:right w:val="none" w:sz="0" w:space="0" w:color="auto"/>
      </w:divBdr>
    </w:div>
    <w:div w:id="1076515250">
      <w:bodyDiv w:val="1"/>
      <w:marLeft w:val="0"/>
      <w:marRight w:val="0"/>
      <w:marTop w:val="0"/>
      <w:marBottom w:val="0"/>
      <w:divBdr>
        <w:top w:val="none" w:sz="0" w:space="0" w:color="auto"/>
        <w:left w:val="none" w:sz="0" w:space="0" w:color="auto"/>
        <w:bottom w:val="none" w:sz="0" w:space="0" w:color="auto"/>
        <w:right w:val="none" w:sz="0" w:space="0" w:color="auto"/>
      </w:divBdr>
    </w:div>
    <w:div w:id="1123765508">
      <w:bodyDiv w:val="1"/>
      <w:marLeft w:val="0"/>
      <w:marRight w:val="0"/>
      <w:marTop w:val="0"/>
      <w:marBottom w:val="0"/>
      <w:divBdr>
        <w:top w:val="none" w:sz="0" w:space="0" w:color="auto"/>
        <w:left w:val="none" w:sz="0" w:space="0" w:color="auto"/>
        <w:bottom w:val="none" w:sz="0" w:space="0" w:color="auto"/>
        <w:right w:val="none" w:sz="0" w:space="0" w:color="auto"/>
      </w:divBdr>
    </w:div>
    <w:div w:id="1241939371">
      <w:bodyDiv w:val="1"/>
      <w:marLeft w:val="0"/>
      <w:marRight w:val="0"/>
      <w:marTop w:val="0"/>
      <w:marBottom w:val="0"/>
      <w:divBdr>
        <w:top w:val="none" w:sz="0" w:space="0" w:color="auto"/>
        <w:left w:val="none" w:sz="0" w:space="0" w:color="auto"/>
        <w:bottom w:val="none" w:sz="0" w:space="0" w:color="auto"/>
        <w:right w:val="none" w:sz="0" w:space="0" w:color="auto"/>
      </w:divBdr>
    </w:div>
    <w:div w:id="1884903187">
      <w:bodyDiv w:val="1"/>
      <w:marLeft w:val="0"/>
      <w:marRight w:val="0"/>
      <w:marTop w:val="0"/>
      <w:marBottom w:val="0"/>
      <w:divBdr>
        <w:top w:val="none" w:sz="0" w:space="0" w:color="auto"/>
        <w:left w:val="none" w:sz="0" w:space="0" w:color="auto"/>
        <w:bottom w:val="none" w:sz="0" w:space="0" w:color="auto"/>
        <w:right w:val="none" w:sz="0" w:space="0" w:color="auto"/>
      </w:divBdr>
    </w:div>
    <w:div w:id="1953901543">
      <w:bodyDiv w:val="1"/>
      <w:marLeft w:val="0"/>
      <w:marRight w:val="0"/>
      <w:marTop w:val="0"/>
      <w:marBottom w:val="0"/>
      <w:divBdr>
        <w:top w:val="none" w:sz="0" w:space="0" w:color="auto"/>
        <w:left w:val="none" w:sz="0" w:space="0" w:color="auto"/>
        <w:bottom w:val="none" w:sz="0" w:space="0" w:color="auto"/>
        <w:right w:val="none" w:sz="0" w:space="0" w:color="auto"/>
      </w:divBdr>
    </w:div>
    <w:div w:id="1990019109">
      <w:bodyDiv w:val="1"/>
      <w:marLeft w:val="0"/>
      <w:marRight w:val="0"/>
      <w:marTop w:val="0"/>
      <w:marBottom w:val="0"/>
      <w:divBdr>
        <w:top w:val="none" w:sz="0" w:space="0" w:color="auto"/>
        <w:left w:val="none" w:sz="0" w:space="0" w:color="auto"/>
        <w:bottom w:val="none" w:sz="0" w:space="0" w:color="auto"/>
        <w:right w:val="none" w:sz="0" w:space="0" w:color="auto"/>
      </w:divBdr>
    </w:div>
    <w:div w:id="2007433974">
      <w:bodyDiv w:val="1"/>
      <w:marLeft w:val="0"/>
      <w:marRight w:val="0"/>
      <w:marTop w:val="0"/>
      <w:marBottom w:val="0"/>
      <w:divBdr>
        <w:top w:val="none" w:sz="0" w:space="0" w:color="auto"/>
        <w:left w:val="none" w:sz="0" w:space="0" w:color="auto"/>
        <w:bottom w:val="none" w:sz="0" w:space="0" w:color="auto"/>
        <w:right w:val="none" w:sz="0" w:space="0" w:color="auto"/>
      </w:divBdr>
    </w:div>
    <w:div w:id="2025784836">
      <w:bodyDiv w:val="1"/>
      <w:marLeft w:val="0"/>
      <w:marRight w:val="0"/>
      <w:marTop w:val="0"/>
      <w:marBottom w:val="0"/>
      <w:divBdr>
        <w:top w:val="none" w:sz="0" w:space="0" w:color="auto"/>
        <w:left w:val="none" w:sz="0" w:space="0" w:color="auto"/>
        <w:bottom w:val="none" w:sz="0" w:space="0" w:color="auto"/>
        <w:right w:val="none" w:sz="0" w:space="0" w:color="auto"/>
      </w:divBdr>
    </w:div>
    <w:div w:id="213143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eopunt.be" TargetMode="External"/><Relationship Id="rId18" Type="http://schemas.openxmlformats.org/officeDocument/2006/relationships/hyperlink" Target="http://www.google.be/maps" TargetMode="External"/><Relationship Id="rId26" Type="http://schemas.openxmlformats.org/officeDocument/2006/relationships/hyperlink" Target="https://www.agion.be/fysische-en-financi%C3%ABle-normen" TargetMode="External"/><Relationship Id="rId3" Type="http://schemas.openxmlformats.org/officeDocument/2006/relationships/styles" Target="styles.xml"/><Relationship Id="rId21" Type="http://schemas.openxmlformats.org/officeDocument/2006/relationships/hyperlink" Target="https://www.energiesparen.be/bouwen-en-verbouwen/epb-pedia/epb-plichtig-toepassing-en-eisen/epb-eisentabellen-per-aanvraagjaa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bing.com" TargetMode="External"/><Relationship Id="rId25" Type="http://schemas.openxmlformats.org/officeDocument/2006/relationships/hyperlink" Target="http://www.scholenvanmorgen.be"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geopunt.be" TargetMode="External"/><Relationship Id="rId20" Type="http://schemas.openxmlformats.org/officeDocument/2006/relationships/hyperlink" Target="https://www.vlaanderen.be/vlaamse-overheid/werking-van-de-vlaamse-overheid/bouwprojecten-van-de-vlaamse-overheid/gro-op-weg-naar-toekomstgerichte-bouwproject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punt.be" TargetMode="External"/><Relationship Id="rId24" Type="http://schemas.openxmlformats.org/officeDocument/2006/relationships/hyperlink" Target="http://www.scholenbouwen.b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inancien.belgium.be/nl/particulieren/woning/kadaster/kadastraal-plan/raadplegen/quickstart" TargetMode="External"/><Relationship Id="rId23" Type="http://schemas.openxmlformats.org/officeDocument/2006/relationships/hyperlink" Target="https://www.agion.be/mooie-voorbeelden" TargetMode="External"/><Relationship Id="rId28" Type="http://schemas.openxmlformats.org/officeDocument/2006/relationships/hyperlink" Target="https://www.agion.be/toegankelijkheid" TargetMode="External"/><Relationship Id="rId10" Type="http://schemas.microsoft.com/office/2007/relationships/hdphoto" Target="media/hdphoto1.wdp"/><Relationship Id="rId19" Type="http://schemas.openxmlformats.org/officeDocument/2006/relationships/hyperlink" Target="http://www.pimpjespeelplaats.be/speelplaatsvisie-vorm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dgis.be" TargetMode="External"/><Relationship Id="rId22" Type="http://schemas.openxmlformats.org/officeDocument/2006/relationships/hyperlink" Target="https://leefmilieu.brussels/themas/gebouwen-en-energie/verplichtingen/de-energieprestatie-van-gebouwen-epb/epb-werken/eisen-en-0" TargetMode="External"/><Relationship Id="rId27" Type="http://schemas.openxmlformats.org/officeDocument/2006/relationships/hyperlink" Target="https://www.agion.be/nieuwbouw-verbouwingswerken" TargetMode="External"/><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8B6F3-9DB1-4E7B-A6E2-ABA8E295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6708</Words>
  <Characters>45425</Characters>
  <Application>Microsoft Office Word</Application>
  <DocSecurity>0</DocSecurity>
  <Lines>378</Lines>
  <Paragraphs>104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Basisdossier</vt:lpstr>
      <vt:lpstr>Basisdossier</vt:lpstr>
    </vt:vector>
  </TitlesOfParts>
  <Company>Kunstmaan</Company>
  <LinksUpToDate>false</LinksUpToDate>
  <CharactersWithSpaces>52029</CharactersWithSpaces>
  <SharedDoc>false</SharedDoc>
  <HLinks>
    <vt:vector size="402" baseType="variant">
      <vt:variant>
        <vt:i4>1507343</vt:i4>
      </vt:variant>
      <vt:variant>
        <vt:i4>369</vt:i4>
      </vt:variant>
      <vt:variant>
        <vt:i4>0</vt:i4>
      </vt:variant>
      <vt:variant>
        <vt:i4>5</vt:i4>
      </vt:variant>
      <vt:variant>
        <vt:lpwstr>https://www.agion.be/toegankelijkheid</vt:lpwstr>
      </vt:variant>
      <vt:variant>
        <vt:lpwstr/>
      </vt:variant>
      <vt:variant>
        <vt:i4>917585</vt:i4>
      </vt:variant>
      <vt:variant>
        <vt:i4>363</vt:i4>
      </vt:variant>
      <vt:variant>
        <vt:i4>0</vt:i4>
      </vt:variant>
      <vt:variant>
        <vt:i4>5</vt:i4>
      </vt:variant>
      <vt:variant>
        <vt:lpwstr>https://www.agion.be/nieuwbouw-verbouwingswerken</vt:lpwstr>
      </vt:variant>
      <vt:variant>
        <vt:lpwstr/>
      </vt:variant>
      <vt:variant>
        <vt:i4>7405674</vt:i4>
      </vt:variant>
      <vt:variant>
        <vt:i4>360</vt:i4>
      </vt:variant>
      <vt:variant>
        <vt:i4>0</vt:i4>
      </vt:variant>
      <vt:variant>
        <vt:i4>5</vt:i4>
      </vt:variant>
      <vt:variant>
        <vt:lpwstr>https://www.agion.be/fysische-en-financi%C3%ABle-normen</vt:lpwstr>
      </vt:variant>
      <vt:variant>
        <vt:lpwstr/>
      </vt:variant>
      <vt:variant>
        <vt:i4>6422565</vt:i4>
      </vt:variant>
      <vt:variant>
        <vt:i4>357</vt:i4>
      </vt:variant>
      <vt:variant>
        <vt:i4>0</vt:i4>
      </vt:variant>
      <vt:variant>
        <vt:i4>5</vt:i4>
      </vt:variant>
      <vt:variant>
        <vt:lpwstr>http://www.scholenvanmorgen.be/</vt:lpwstr>
      </vt:variant>
      <vt:variant>
        <vt:lpwstr/>
      </vt:variant>
      <vt:variant>
        <vt:i4>589824</vt:i4>
      </vt:variant>
      <vt:variant>
        <vt:i4>354</vt:i4>
      </vt:variant>
      <vt:variant>
        <vt:i4>0</vt:i4>
      </vt:variant>
      <vt:variant>
        <vt:i4>5</vt:i4>
      </vt:variant>
      <vt:variant>
        <vt:lpwstr>http://www.scholenbouwen.be/</vt:lpwstr>
      </vt:variant>
      <vt:variant>
        <vt:lpwstr/>
      </vt:variant>
      <vt:variant>
        <vt:i4>7864369</vt:i4>
      </vt:variant>
      <vt:variant>
        <vt:i4>351</vt:i4>
      </vt:variant>
      <vt:variant>
        <vt:i4>0</vt:i4>
      </vt:variant>
      <vt:variant>
        <vt:i4>5</vt:i4>
      </vt:variant>
      <vt:variant>
        <vt:lpwstr>https://www.agion.be/mooie-voorbeelden</vt:lpwstr>
      </vt:variant>
      <vt:variant>
        <vt:lpwstr/>
      </vt:variant>
      <vt:variant>
        <vt:i4>1376256</vt:i4>
      </vt:variant>
      <vt:variant>
        <vt:i4>345</vt:i4>
      </vt:variant>
      <vt:variant>
        <vt:i4>0</vt:i4>
      </vt:variant>
      <vt:variant>
        <vt:i4>5</vt:i4>
      </vt:variant>
      <vt:variant>
        <vt:lpwstr>https://leefmilieu.brussels/themas/gebouwen-en-energie/verplichtingen/de-energieprestatie-van-gebouwen-epb/epb-werken/eisen-en-0</vt:lpwstr>
      </vt:variant>
      <vt:variant>
        <vt:lpwstr/>
      </vt:variant>
      <vt:variant>
        <vt:i4>2228320</vt:i4>
      </vt:variant>
      <vt:variant>
        <vt:i4>342</vt:i4>
      </vt:variant>
      <vt:variant>
        <vt:i4>0</vt:i4>
      </vt:variant>
      <vt:variant>
        <vt:i4>5</vt:i4>
      </vt:variant>
      <vt:variant>
        <vt:lpwstr>https://www.energiesparen.be/bouwen-en-verbouwen/epb-pedia/epb-plichtig-toepassing-en-eisen/epb-eisentabellen-per-aanvraagjaar</vt:lpwstr>
      </vt:variant>
      <vt:variant>
        <vt:lpwstr/>
      </vt:variant>
      <vt:variant>
        <vt:i4>7274551</vt:i4>
      </vt:variant>
      <vt:variant>
        <vt:i4>339</vt:i4>
      </vt:variant>
      <vt:variant>
        <vt:i4>0</vt:i4>
      </vt:variant>
      <vt:variant>
        <vt:i4>5</vt:i4>
      </vt:variant>
      <vt:variant>
        <vt:lpwstr>https://www.vlaanderen.be/vlaamse-overheid/werking-van-de-vlaamse-overheid/bouwprojecten-van-de-vlaamse-overheid/gro-op-weg-naar-toekomstgerichte-bouwprojecten</vt:lpwstr>
      </vt:variant>
      <vt:variant>
        <vt:lpwstr/>
      </vt:variant>
      <vt:variant>
        <vt:i4>6553660</vt:i4>
      </vt:variant>
      <vt:variant>
        <vt:i4>333</vt:i4>
      </vt:variant>
      <vt:variant>
        <vt:i4>0</vt:i4>
      </vt:variant>
      <vt:variant>
        <vt:i4>5</vt:i4>
      </vt:variant>
      <vt:variant>
        <vt:lpwstr>http://www.pimpjespeelplaats.be/speelplaatsvisie-vormen</vt:lpwstr>
      </vt:variant>
      <vt:variant>
        <vt:lpwstr/>
      </vt:variant>
      <vt:variant>
        <vt:i4>1638417</vt:i4>
      </vt:variant>
      <vt:variant>
        <vt:i4>321</vt:i4>
      </vt:variant>
      <vt:variant>
        <vt:i4>0</vt:i4>
      </vt:variant>
      <vt:variant>
        <vt:i4>5</vt:i4>
      </vt:variant>
      <vt:variant>
        <vt:lpwstr>http://www.google.be/maps</vt:lpwstr>
      </vt:variant>
      <vt:variant>
        <vt:lpwstr/>
      </vt:variant>
      <vt:variant>
        <vt:i4>4784208</vt:i4>
      </vt:variant>
      <vt:variant>
        <vt:i4>318</vt:i4>
      </vt:variant>
      <vt:variant>
        <vt:i4>0</vt:i4>
      </vt:variant>
      <vt:variant>
        <vt:i4>5</vt:i4>
      </vt:variant>
      <vt:variant>
        <vt:lpwstr>http://www.bing.com/</vt:lpwstr>
      </vt:variant>
      <vt:variant>
        <vt:lpwstr/>
      </vt:variant>
      <vt:variant>
        <vt:i4>7274592</vt:i4>
      </vt:variant>
      <vt:variant>
        <vt:i4>315</vt:i4>
      </vt:variant>
      <vt:variant>
        <vt:i4>0</vt:i4>
      </vt:variant>
      <vt:variant>
        <vt:i4>5</vt:i4>
      </vt:variant>
      <vt:variant>
        <vt:lpwstr>http://www.geopunt.be/</vt:lpwstr>
      </vt:variant>
      <vt:variant>
        <vt:lpwstr/>
      </vt:variant>
      <vt:variant>
        <vt:i4>8126519</vt:i4>
      </vt:variant>
      <vt:variant>
        <vt:i4>312</vt:i4>
      </vt:variant>
      <vt:variant>
        <vt:i4>0</vt:i4>
      </vt:variant>
      <vt:variant>
        <vt:i4>5</vt:i4>
      </vt:variant>
      <vt:variant>
        <vt:lpwstr>https://financien.belgium.be/nl/particulieren/woning/kadaster/kadastraal-plan/raadplegen/quickstart</vt:lpwstr>
      </vt:variant>
      <vt:variant>
        <vt:lpwstr/>
      </vt:variant>
      <vt:variant>
        <vt:i4>917575</vt:i4>
      </vt:variant>
      <vt:variant>
        <vt:i4>309</vt:i4>
      </vt:variant>
      <vt:variant>
        <vt:i4>0</vt:i4>
      </vt:variant>
      <vt:variant>
        <vt:i4>5</vt:i4>
      </vt:variant>
      <vt:variant>
        <vt:lpwstr>http://www.cadgis.be/</vt:lpwstr>
      </vt:variant>
      <vt:variant>
        <vt:lpwstr/>
      </vt:variant>
      <vt:variant>
        <vt:i4>7274592</vt:i4>
      </vt:variant>
      <vt:variant>
        <vt:i4>306</vt:i4>
      </vt:variant>
      <vt:variant>
        <vt:i4>0</vt:i4>
      </vt:variant>
      <vt:variant>
        <vt:i4>5</vt:i4>
      </vt:variant>
      <vt:variant>
        <vt:lpwstr>http://www.geopunt.be/</vt:lpwstr>
      </vt:variant>
      <vt:variant>
        <vt:lpwstr/>
      </vt:variant>
      <vt:variant>
        <vt:i4>7274592</vt:i4>
      </vt:variant>
      <vt:variant>
        <vt:i4>303</vt:i4>
      </vt:variant>
      <vt:variant>
        <vt:i4>0</vt:i4>
      </vt:variant>
      <vt:variant>
        <vt:i4>5</vt:i4>
      </vt:variant>
      <vt:variant>
        <vt:lpwstr>http://www.geopunt.be/</vt:lpwstr>
      </vt:variant>
      <vt:variant>
        <vt:lpwstr/>
      </vt:variant>
      <vt:variant>
        <vt:i4>1048630</vt:i4>
      </vt:variant>
      <vt:variant>
        <vt:i4>296</vt:i4>
      </vt:variant>
      <vt:variant>
        <vt:i4>0</vt:i4>
      </vt:variant>
      <vt:variant>
        <vt:i4>5</vt:i4>
      </vt:variant>
      <vt:variant>
        <vt:lpwstr/>
      </vt:variant>
      <vt:variant>
        <vt:lpwstr>_Toc53151534</vt:lpwstr>
      </vt:variant>
      <vt:variant>
        <vt:i4>1507382</vt:i4>
      </vt:variant>
      <vt:variant>
        <vt:i4>290</vt:i4>
      </vt:variant>
      <vt:variant>
        <vt:i4>0</vt:i4>
      </vt:variant>
      <vt:variant>
        <vt:i4>5</vt:i4>
      </vt:variant>
      <vt:variant>
        <vt:lpwstr/>
      </vt:variant>
      <vt:variant>
        <vt:lpwstr>_Toc53151533</vt:lpwstr>
      </vt:variant>
      <vt:variant>
        <vt:i4>1441846</vt:i4>
      </vt:variant>
      <vt:variant>
        <vt:i4>284</vt:i4>
      </vt:variant>
      <vt:variant>
        <vt:i4>0</vt:i4>
      </vt:variant>
      <vt:variant>
        <vt:i4>5</vt:i4>
      </vt:variant>
      <vt:variant>
        <vt:lpwstr/>
      </vt:variant>
      <vt:variant>
        <vt:lpwstr>_Toc53151532</vt:lpwstr>
      </vt:variant>
      <vt:variant>
        <vt:i4>1376310</vt:i4>
      </vt:variant>
      <vt:variant>
        <vt:i4>278</vt:i4>
      </vt:variant>
      <vt:variant>
        <vt:i4>0</vt:i4>
      </vt:variant>
      <vt:variant>
        <vt:i4>5</vt:i4>
      </vt:variant>
      <vt:variant>
        <vt:lpwstr/>
      </vt:variant>
      <vt:variant>
        <vt:lpwstr>_Toc53151531</vt:lpwstr>
      </vt:variant>
      <vt:variant>
        <vt:i4>1900599</vt:i4>
      </vt:variant>
      <vt:variant>
        <vt:i4>272</vt:i4>
      </vt:variant>
      <vt:variant>
        <vt:i4>0</vt:i4>
      </vt:variant>
      <vt:variant>
        <vt:i4>5</vt:i4>
      </vt:variant>
      <vt:variant>
        <vt:lpwstr/>
      </vt:variant>
      <vt:variant>
        <vt:lpwstr>_Toc53151529</vt:lpwstr>
      </vt:variant>
      <vt:variant>
        <vt:i4>1835063</vt:i4>
      </vt:variant>
      <vt:variant>
        <vt:i4>266</vt:i4>
      </vt:variant>
      <vt:variant>
        <vt:i4>0</vt:i4>
      </vt:variant>
      <vt:variant>
        <vt:i4>5</vt:i4>
      </vt:variant>
      <vt:variant>
        <vt:lpwstr/>
      </vt:variant>
      <vt:variant>
        <vt:lpwstr>_Toc53151528</vt:lpwstr>
      </vt:variant>
      <vt:variant>
        <vt:i4>1245239</vt:i4>
      </vt:variant>
      <vt:variant>
        <vt:i4>260</vt:i4>
      </vt:variant>
      <vt:variant>
        <vt:i4>0</vt:i4>
      </vt:variant>
      <vt:variant>
        <vt:i4>5</vt:i4>
      </vt:variant>
      <vt:variant>
        <vt:lpwstr/>
      </vt:variant>
      <vt:variant>
        <vt:lpwstr>_Toc53151527</vt:lpwstr>
      </vt:variant>
      <vt:variant>
        <vt:i4>1179703</vt:i4>
      </vt:variant>
      <vt:variant>
        <vt:i4>254</vt:i4>
      </vt:variant>
      <vt:variant>
        <vt:i4>0</vt:i4>
      </vt:variant>
      <vt:variant>
        <vt:i4>5</vt:i4>
      </vt:variant>
      <vt:variant>
        <vt:lpwstr/>
      </vt:variant>
      <vt:variant>
        <vt:lpwstr>_Toc53151526</vt:lpwstr>
      </vt:variant>
      <vt:variant>
        <vt:i4>1114167</vt:i4>
      </vt:variant>
      <vt:variant>
        <vt:i4>248</vt:i4>
      </vt:variant>
      <vt:variant>
        <vt:i4>0</vt:i4>
      </vt:variant>
      <vt:variant>
        <vt:i4>5</vt:i4>
      </vt:variant>
      <vt:variant>
        <vt:lpwstr/>
      </vt:variant>
      <vt:variant>
        <vt:lpwstr>_Toc53151525</vt:lpwstr>
      </vt:variant>
      <vt:variant>
        <vt:i4>1048631</vt:i4>
      </vt:variant>
      <vt:variant>
        <vt:i4>242</vt:i4>
      </vt:variant>
      <vt:variant>
        <vt:i4>0</vt:i4>
      </vt:variant>
      <vt:variant>
        <vt:i4>5</vt:i4>
      </vt:variant>
      <vt:variant>
        <vt:lpwstr/>
      </vt:variant>
      <vt:variant>
        <vt:lpwstr>_Toc53151524</vt:lpwstr>
      </vt:variant>
      <vt:variant>
        <vt:i4>1507383</vt:i4>
      </vt:variant>
      <vt:variant>
        <vt:i4>236</vt:i4>
      </vt:variant>
      <vt:variant>
        <vt:i4>0</vt:i4>
      </vt:variant>
      <vt:variant>
        <vt:i4>5</vt:i4>
      </vt:variant>
      <vt:variant>
        <vt:lpwstr/>
      </vt:variant>
      <vt:variant>
        <vt:lpwstr>_Toc53151523</vt:lpwstr>
      </vt:variant>
      <vt:variant>
        <vt:i4>1441847</vt:i4>
      </vt:variant>
      <vt:variant>
        <vt:i4>230</vt:i4>
      </vt:variant>
      <vt:variant>
        <vt:i4>0</vt:i4>
      </vt:variant>
      <vt:variant>
        <vt:i4>5</vt:i4>
      </vt:variant>
      <vt:variant>
        <vt:lpwstr/>
      </vt:variant>
      <vt:variant>
        <vt:lpwstr>_Toc53151522</vt:lpwstr>
      </vt:variant>
      <vt:variant>
        <vt:i4>1376311</vt:i4>
      </vt:variant>
      <vt:variant>
        <vt:i4>224</vt:i4>
      </vt:variant>
      <vt:variant>
        <vt:i4>0</vt:i4>
      </vt:variant>
      <vt:variant>
        <vt:i4>5</vt:i4>
      </vt:variant>
      <vt:variant>
        <vt:lpwstr/>
      </vt:variant>
      <vt:variant>
        <vt:lpwstr>_Toc53151521</vt:lpwstr>
      </vt:variant>
      <vt:variant>
        <vt:i4>1310775</vt:i4>
      </vt:variant>
      <vt:variant>
        <vt:i4>218</vt:i4>
      </vt:variant>
      <vt:variant>
        <vt:i4>0</vt:i4>
      </vt:variant>
      <vt:variant>
        <vt:i4>5</vt:i4>
      </vt:variant>
      <vt:variant>
        <vt:lpwstr/>
      </vt:variant>
      <vt:variant>
        <vt:lpwstr>_Toc53151520</vt:lpwstr>
      </vt:variant>
      <vt:variant>
        <vt:i4>1900596</vt:i4>
      </vt:variant>
      <vt:variant>
        <vt:i4>212</vt:i4>
      </vt:variant>
      <vt:variant>
        <vt:i4>0</vt:i4>
      </vt:variant>
      <vt:variant>
        <vt:i4>5</vt:i4>
      </vt:variant>
      <vt:variant>
        <vt:lpwstr/>
      </vt:variant>
      <vt:variant>
        <vt:lpwstr>_Toc53151519</vt:lpwstr>
      </vt:variant>
      <vt:variant>
        <vt:i4>1835060</vt:i4>
      </vt:variant>
      <vt:variant>
        <vt:i4>206</vt:i4>
      </vt:variant>
      <vt:variant>
        <vt:i4>0</vt:i4>
      </vt:variant>
      <vt:variant>
        <vt:i4>5</vt:i4>
      </vt:variant>
      <vt:variant>
        <vt:lpwstr/>
      </vt:variant>
      <vt:variant>
        <vt:lpwstr>_Toc53151518</vt:lpwstr>
      </vt:variant>
      <vt:variant>
        <vt:i4>1245236</vt:i4>
      </vt:variant>
      <vt:variant>
        <vt:i4>200</vt:i4>
      </vt:variant>
      <vt:variant>
        <vt:i4>0</vt:i4>
      </vt:variant>
      <vt:variant>
        <vt:i4>5</vt:i4>
      </vt:variant>
      <vt:variant>
        <vt:lpwstr/>
      </vt:variant>
      <vt:variant>
        <vt:lpwstr>_Toc53151517</vt:lpwstr>
      </vt:variant>
      <vt:variant>
        <vt:i4>1179700</vt:i4>
      </vt:variant>
      <vt:variant>
        <vt:i4>194</vt:i4>
      </vt:variant>
      <vt:variant>
        <vt:i4>0</vt:i4>
      </vt:variant>
      <vt:variant>
        <vt:i4>5</vt:i4>
      </vt:variant>
      <vt:variant>
        <vt:lpwstr/>
      </vt:variant>
      <vt:variant>
        <vt:lpwstr>_Toc53151516</vt:lpwstr>
      </vt:variant>
      <vt:variant>
        <vt:i4>1114164</vt:i4>
      </vt:variant>
      <vt:variant>
        <vt:i4>188</vt:i4>
      </vt:variant>
      <vt:variant>
        <vt:i4>0</vt:i4>
      </vt:variant>
      <vt:variant>
        <vt:i4>5</vt:i4>
      </vt:variant>
      <vt:variant>
        <vt:lpwstr/>
      </vt:variant>
      <vt:variant>
        <vt:lpwstr>_Toc53151515</vt:lpwstr>
      </vt:variant>
      <vt:variant>
        <vt:i4>1048628</vt:i4>
      </vt:variant>
      <vt:variant>
        <vt:i4>182</vt:i4>
      </vt:variant>
      <vt:variant>
        <vt:i4>0</vt:i4>
      </vt:variant>
      <vt:variant>
        <vt:i4>5</vt:i4>
      </vt:variant>
      <vt:variant>
        <vt:lpwstr/>
      </vt:variant>
      <vt:variant>
        <vt:lpwstr>_Toc53151514</vt:lpwstr>
      </vt:variant>
      <vt:variant>
        <vt:i4>1507380</vt:i4>
      </vt:variant>
      <vt:variant>
        <vt:i4>176</vt:i4>
      </vt:variant>
      <vt:variant>
        <vt:i4>0</vt:i4>
      </vt:variant>
      <vt:variant>
        <vt:i4>5</vt:i4>
      </vt:variant>
      <vt:variant>
        <vt:lpwstr/>
      </vt:variant>
      <vt:variant>
        <vt:lpwstr>_Toc53151513</vt:lpwstr>
      </vt:variant>
      <vt:variant>
        <vt:i4>1441844</vt:i4>
      </vt:variant>
      <vt:variant>
        <vt:i4>170</vt:i4>
      </vt:variant>
      <vt:variant>
        <vt:i4>0</vt:i4>
      </vt:variant>
      <vt:variant>
        <vt:i4>5</vt:i4>
      </vt:variant>
      <vt:variant>
        <vt:lpwstr/>
      </vt:variant>
      <vt:variant>
        <vt:lpwstr>_Toc53151512</vt:lpwstr>
      </vt:variant>
      <vt:variant>
        <vt:i4>1376308</vt:i4>
      </vt:variant>
      <vt:variant>
        <vt:i4>164</vt:i4>
      </vt:variant>
      <vt:variant>
        <vt:i4>0</vt:i4>
      </vt:variant>
      <vt:variant>
        <vt:i4>5</vt:i4>
      </vt:variant>
      <vt:variant>
        <vt:lpwstr/>
      </vt:variant>
      <vt:variant>
        <vt:lpwstr>_Toc53151511</vt:lpwstr>
      </vt:variant>
      <vt:variant>
        <vt:i4>1310772</vt:i4>
      </vt:variant>
      <vt:variant>
        <vt:i4>158</vt:i4>
      </vt:variant>
      <vt:variant>
        <vt:i4>0</vt:i4>
      </vt:variant>
      <vt:variant>
        <vt:i4>5</vt:i4>
      </vt:variant>
      <vt:variant>
        <vt:lpwstr/>
      </vt:variant>
      <vt:variant>
        <vt:lpwstr>_Toc53151510</vt:lpwstr>
      </vt:variant>
      <vt:variant>
        <vt:i4>1900597</vt:i4>
      </vt:variant>
      <vt:variant>
        <vt:i4>152</vt:i4>
      </vt:variant>
      <vt:variant>
        <vt:i4>0</vt:i4>
      </vt:variant>
      <vt:variant>
        <vt:i4>5</vt:i4>
      </vt:variant>
      <vt:variant>
        <vt:lpwstr/>
      </vt:variant>
      <vt:variant>
        <vt:lpwstr>_Toc53151509</vt:lpwstr>
      </vt:variant>
      <vt:variant>
        <vt:i4>1835061</vt:i4>
      </vt:variant>
      <vt:variant>
        <vt:i4>146</vt:i4>
      </vt:variant>
      <vt:variant>
        <vt:i4>0</vt:i4>
      </vt:variant>
      <vt:variant>
        <vt:i4>5</vt:i4>
      </vt:variant>
      <vt:variant>
        <vt:lpwstr/>
      </vt:variant>
      <vt:variant>
        <vt:lpwstr>_Toc53151508</vt:lpwstr>
      </vt:variant>
      <vt:variant>
        <vt:i4>1245237</vt:i4>
      </vt:variant>
      <vt:variant>
        <vt:i4>140</vt:i4>
      </vt:variant>
      <vt:variant>
        <vt:i4>0</vt:i4>
      </vt:variant>
      <vt:variant>
        <vt:i4>5</vt:i4>
      </vt:variant>
      <vt:variant>
        <vt:lpwstr/>
      </vt:variant>
      <vt:variant>
        <vt:lpwstr>_Toc53151507</vt:lpwstr>
      </vt:variant>
      <vt:variant>
        <vt:i4>1179701</vt:i4>
      </vt:variant>
      <vt:variant>
        <vt:i4>134</vt:i4>
      </vt:variant>
      <vt:variant>
        <vt:i4>0</vt:i4>
      </vt:variant>
      <vt:variant>
        <vt:i4>5</vt:i4>
      </vt:variant>
      <vt:variant>
        <vt:lpwstr/>
      </vt:variant>
      <vt:variant>
        <vt:lpwstr>_Toc53151506</vt:lpwstr>
      </vt:variant>
      <vt:variant>
        <vt:i4>1114165</vt:i4>
      </vt:variant>
      <vt:variant>
        <vt:i4>128</vt:i4>
      </vt:variant>
      <vt:variant>
        <vt:i4>0</vt:i4>
      </vt:variant>
      <vt:variant>
        <vt:i4>5</vt:i4>
      </vt:variant>
      <vt:variant>
        <vt:lpwstr/>
      </vt:variant>
      <vt:variant>
        <vt:lpwstr>_Toc53151505</vt:lpwstr>
      </vt:variant>
      <vt:variant>
        <vt:i4>1048629</vt:i4>
      </vt:variant>
      <vt:variant>
        <vt:i4>122</vt:i4>
      </vt:variant>
      <vt:variant>
        <vt:i4>0</vt:i4>
      </vt:variant>
      <vt:variant>
        <vt:i4>5</vt:i4>
      </vt:variant>
      <vt:variant>
        <vt:lpwstr/>
      </vt:variant>
      <vt:variant>
        <vt:lpwstr>_Toc53151504</vt:lpwstr>
      </vt:variant>
      <vt:variant>
        <vt:i4>1507381</vt:i4>
      </vt:variant>
      <vt:variant>
        <vt:i4>116</vt:i4>
      </vt:variant>
      <vt:variant>
        <vt:i4>0</vt:i4>
      </vt:variant>
      <vt:variant>
        <vt:i4>5</vt:i4>
      </vt:variant>
      <vt:variant>
        <vt:lpwstr/>
      </vt:variant>
      <vt:variant>
        <vt:lpwstr>_Toc53151503</vt:lpwstr>
      </vt:variant>
      <vt:variant>
        <vt:i4>1441845</vt:i4>
      </vt:variant>
      <vt:variant>
        <vt:i4>110</vt:i4>
      </vt:variant>
      <vt:variant>
        <vt:i4>0</vt:i4>
      </vt:variant>
      <vt:variant>
        <vt:i4>5</vt:i4>
      </vt:variant>
      <vt:variant>
        <vt:lpwstr/>
      </vt:variant>
      <vt:variant>
        <vt:lpwstr>_Toc53151502</vt:lpwstr>
      </vt:variant>
      <vt:variant>
        <vt:i4>1376309</vt:i4>
      </vt:variant>
      <vt:variant>
        <vt:i4>104</vt:i4>
      </vt:variant>
      <vt:variant>
        <vt:i4>0</vt:i4>
      </vt:variant>
      <vt:variant>
        <vt:i4>5</vt:i4>
      </vt:variant>
      <vt:variant>
        <vt:lpwstr/>
      </vt:variant>
      <vt:variant>
        <vt:lpwstr>_Toc53151501</vt:lpwstr>
      </vt:variant>
      <vt:variant>
        <vt:i4>1310773</vt:i4>
      </vt:variant>
      <vt:variant>
        <vt:i4>98</vt:i4>
      </vt:variant>
      <vt:variant>
        <vt:i4>0</vt:i4>
      </vt:variant>
      <vt:variant>
        <vt:i4>5</vt:i4>
      </vt:variant>
      <vt:variant>
        <vt:lpwstr/>
      </vt:variant>
      <vt:variant>
        <vt:lpwstr>_Toc53151500</vt:lpwstr>
      </vt:variant>
      <vt:variant>
        <vt:i4>1835068</vt:i4>
      </vt:variant>
      <vt:variant>
        <vt:i4>92</vt:i4>
      </vt:variant>
      <vt:variant>
        <vt:i4>0</vt:i4>
      </vt:variant>
      <vt:variant>
        <vt:i4>5</vt:i4>
      </vt:variant>
      <vt:variant>
        <vt:lpwstr/>
      </vt:variant>
      <vt:variant>
        <vt:lpwstr>_Toc53151499</vt:lpwstr>
      </vt:variant>
      <vt:variant>
        <vt:i4>1900604</vt:i4>
      </vt:variant>
      <vt:variant>
        <vt:i4>86</vt:i4>
      </vt:variant>
      <vt:variant>
        <vt:i4>0</vt:i4>
      </vt:variant>
      <vt:variant>
        <vt:i4>5</vt:i4>
      </vt:variant>
      <vt:variant>
        <vt:lpwstr/>
      </vt:variant>
      <vt:variant>
        <vt:lpwstr>_Toc53151498</vt:lpwstr>
      </vt:variant>
      <vt:variant>
        <vt:i4>1179708</vt:i4>
      </vt:variant>
      <vt:variant>
        <vt:i4>80</vt:i4>
      </vt:variant>
      <vt:variant>
        <vt:i4>0</vt:i4>
      </vt:variant>
      <vt:variant>
        <vt:i4>5</vt:i4>
      </vt:variant>
      <vt:variant>
        <vt:lpwstr/>
      </vt:variant>
      <vt:variant>
        <vt:lpwstr>_Toc53151497</vt:lpwstr>
      </vt:variant>
      <vt:variant>
        <vt:i4>1245244</vt:i4>
      </vt:variant>
      <vt:variant>
        <vt:i4>74</vt:i4>
      </vt:variant>
      <vt:variant>
        <vt:i4>0</vt:i4>
      </vt:variant>
      <vt:variant>
        <vt:i4>5</vt:i4>
      </vt:variant>
      <vt:variant>
        <vt:lpwstr/>
      </vt:variant>
      <vt:variant>
        <vt:lpwstr>_Toc53151496</vt:lpwstr>
      </vt:variant>
      <vt:variant>
        <vt:i4>1900605</vt:i4>
      </vt:variant>
      <vt:variant>
        <vt:i4>68</vt:i4>
      </vt:variant>
      <vt:variant>
        <vt:i4>0</vt:i4>
      </vt:variant>
      <vt:variant>
        <vt:i4>5</vt:i4>
      </vt:variant>
      <vt:variant>
        <vt:lpwstr/>
      </vt:variant>
      <vt:variant>
        <vt:lpwstr>_Toc53151488</vt:lpwstr>
      </vt:variant>
      <vt:variant>
        <vt:i4>1179709</vt:i4>
      </vt:variant>
      <vt:variant>
        <vt:i4>62</vt:i4>
      </vt:variant>
      <vt:variant>
        <vt:i4>0</vt:i4>
      </vt:variant>
      <vt:variant>
        <vt:i4>5</vt:i4>
      </vt:variant>
      <vt:variant>
        <vt:lpwstr/>
      </vt:variant>
      <vt:variant>
        <vt:lpwstr>_Toc53151487</vt:lpwstr>
      </vt:variant>
      <vt:variant>
        <vt:i4>1245245</vt:i4>
      </vt:variant>
      <vt:variant>
        <vt:i4>56</vt:i4>
      </vt:variant>
      <vt:variant>
        <vt:i4>0</vt:i4>
      </vt:variant>
      <vt:variant>
        <vt:i4>5</vt:i4>
      </vt:variant>
      <vt:variant>
        <vt:lpwstr/>
      </vt:variant>
      <vt:variant>
        <vt:lpwstr>_Toc53151486</vt:lpwstr>
      </vt:variant>
      <vt:variant>
        <vt:i4>1048637</vt:i4>
      </vt:variant>
      <vt:variant>
        <vt:i4>50</vt:i4>
      </vt:variant>
      <vt:variant>
        <vt:i4>0</vt:i4>
      </vt:variant>
      <vt:variant>
        <vt:i4>5</vt:i4>
      </vt:variant>
      <vt:variant>
        <vt:lpwstr/>
      </vt:variant>
      <vt:variant>
        <vt:lpwstr>_Toc53151485</vt:lpwstr>
      </vt:variant>
      <vt:variant>
        <vt:i4>1114173</vt:i4>
      </vt:variant>
      <vt:variant>
        <vt:i4>44</vt:i4>
      </vt:variant>
      <vt:variant>
        <vt:i4>0</vt:i4>
      </vt:variant>
      <vt:variant>
        <vt:i4>5</vt:i4>
      </vt:variant>
      <vt:variant>
        <vt:lpwstr/>
      </vt:variant>
      <vt:variant>
        <vt:lpwstr>_Toc53151484</vt:lpwstr>
      </vt:variant>
      <vt:variant>
        <vt:i4>1441853</vt:i4>
      </vt:variant>
      <vt:variant>
        <vt:i4>38</vt:i4>
      </vt:variant>
      <vt:variant>
        <vt:i4>0</vt:i4>
      </vt:variant>
      <vt:variant>
        <vt:i4>5</vt:i4>
      </vt:variant>
      <vt:variant>
        <vt:lpwstr/>
      </vt:variant>
      <vt:variant>
        <vt:lpwstr>_Toc53151483</vt:lpwstr>
      </vt:variant>
      <vt:variant>
        <vt:i4>1507389</vt:i4>
      </vt:variant>
      <vt:variant>
        <vt:i4>32</vt:i4>
      </vt:variant>
      <vt:variant>
        <vt:i4>0</vt:i4>
      </vt:variant>
      <vt:variant>
        <vt:i4>5</vt:i4>
      </vt:variant>
      <vt:variant>
        <vt:lpwstr/>
      </vt:variant>
      <vt:variant>
        <vt:lpwstr>_Toc53151482</vt:lpwstr>
      </vt:variant>
      <vt:variant>
        <vt:i4>1310781</vt:i4>
      </vt:variant>
      <vt:variant>
        <vt:i4>26</vt:i4>
      </vt:variant>
      <vt:variant>
        <vt:i4>0</vt:i4>
      </vt:variant>
      <vt:variant>
        <vt:i4>5</vt:i4>
      </vt:variant>
      <vt:variant>
        <vt:lpwstr/>
      </vt:variant>
      <vt:variant>
        <vt:lpwstr>_Toc53151481</vt:lpwstr>
      </vt:variant>
      <vt:variant>
        <vt:i4>1376317</vt:i4>
      </vt:variant>
      <vt:variant>
        <vt:i4>20</vt:i4>
      </vt:variant>
      <vt:variant>
        <vt:i4>0</vt:i4>
      </vt:variant>
      <vt:variant>
        <vt:i4>5</vt:i4>
      </vt:variant>
      <vt:variant>
        <vt:lpwstr/>
      </vt:variant>
      <vt:variant>
        <vt:lpwstr>_Toc53151480</vt:lpwstr>
      </vt:variant>
      <vt:variant>
        <vt:i4>1835058</vt:i4>
      </vt:variant>
      <vt:variant>
        <vt:i4>14</vt:i4>
      </vt:variant>
      <vt:variant>
        <vt:i4>0</vt:i4>
      </vt:variant>
      <vt:variant>
        <vt:i4>5</vt:i4>
      </vt:variant>
      <vt:variant>
        <vt:lpwstr/>
      </vt:variant>
      <vt:variant>
        <vt:lpwstr>_Toc53151479</vt:lpwstr>
      </vt:variant>
      <vt:variant>
        <vt:i4>1900594</vt:i4>
      </vt:variant>
      <vt:variant>
        <vt:i4>8</vt:i4>
      </vt:variant>
      <vt:variant>
        <vt:i4>0</vt:i4>
      </vt:variant>
      <vt:variant>
        <vt:i4>5</vt:i4>
      </vt:variant>
      <vt:variant>
        <vt:lpwstr/>
      </vt:variant>
      <vt:variant>
        <vt:lpwstr>_Toc53151478</vt:lpwstr>
      </vt:variant>
      <vt:variant>
        <vt:i4>1179698</vt:i4>
      </vt:variant>
      <vt:variant>
        <vt:i4>2</vt:i4>
      </vt:variant>
      <vt:variant>
        <vt:i4>0</vt:i4>
      </vt:variant>
      <vt:variant>
        <vt:i4>5</vt:i4>
      </vt:variant>
      <vt:variant>
        <vt:lpwstr/>
      </vt:variant>
      <vt:variant>
        <vt:lpwstr>_Toc53151477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Basisdossier</dc:title>
  <dc:subject>Modeldocument Basisdossier</dc:subject>
  <dc:creator>BSC</dc:creator>
  <cp:keywords/>
  <cp:lastModifiedBy>De Leener Kim</cp:lastModifiedBy>
  <cp:revision>3</cp:revision>
  <cp:lastPrinted>2019-03-27T15:14:00Z</cp:lastPrinted>
  <dcterms:created xsi:type="dcterms:W3CDTF">2020-12-23T13:21:00Z</dcterms:created>
  <dcterms:modified xsi:type="dcterms:W3CDTF">2020-12-23T13:23:00Z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Werkdocument</vt:lpwstr>
  </property>
  <property fmtid="{D5CDD505-2E9C-101B-9397-08002B2CF9AE}" pid="3" name="_NewReviewCycle">
    <vt:lpwstr/>
  </property>
</Properties>
</file>